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418" w:type="dxa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1057"/>
      </w:tblGrid>
      <w:tr w:rsidR="004B3EB1" w:rsidRPr="00FC7B9F" w14:paraId="07C1F8D7" w14:textId="77777777" w:rsidTr="00630ACF">
        <w:trPr>
          <w:cantSplit/>
        </w:trPr>
        <w:tc>
          <w:tcPr>
            <w:tcW w:w="11057" w:type="dxa"/>
            <w:shd w:val="clear" w:color="auto" w:fill="auto"/>
          </w:tcPr>
          <w:p w14:paraId="773A6E26" w14:textId="77777777" w:rsidR="004B3EB1" w:rsidRPr="00FC7B9F" w:rsidRDefault="004B3EB1" w:rsidP="00630ACF">
            <w:pPr>
              <w:spacing w:after="0"/>
              <w:jc w:val="center"/>
              <w:rPr>
                <w:rFonts w:eastAsia="Times New Roman"/>
                <w:b/>
                <w:bCs/>
                <w:color w:val="007185" w:themeColor="accent1"/>
                <w:sz w:val="30"/>
                <w:szCs w:val="26"/>
                <w:lang w:val="x-none" w:eastAsia="x-none"/>
              </w:rPr>
            </w:pPr>
            <w:bookmarkStart w:id="0" w:name="_Hlk479024519"/>
            <w:r w:rsidRPr="00FC7B9F">
              <w:rPr>
                <w:rFonts w:eastAsia="Times New Roman"/>
                <w:b/>
                <w:bCs/>
                <w:color w:val="007185" w:themeColor="accent1"/>
                <w:sz w:val="30"/>
                <w:szCs w:val="26"/>
                <w:lang w:val="x-none" w:eastAsia="x-none"/>
              </w:rPr>
              <w:t xml:space="preserve">REFERRAL FORM </w:t>
            </w:r>
          </w:p>
          <w:p w14:paraId="17A09D5F" w14:textId="77777777" w:rsidR="004B3EB1" w:rsidRPr="009C5A17" w:rsidRDefault="004B3EB1" w:rsidP="00630ACF">
            <w:pPr>
              <w:spacing w:after="0"/>
              <w:jc w:val="center"/>
              <w:rPr>
                <w:rFonts w:eastAsia="Times New Roman" w:cs="Arial"/>
                <w:b/>
                <w:bCs/>
                <w:color w:val="auto"/>
                <w:sz w:val="26"/>
                <w:szCs w:val="26"/>
              </w:rPr>
            </w:pPr>
            <w:r w:rsidRPr="00FC7B9F">
              <w:rPr>
                <w:rFonts w:eastAsia="Times New Roman"/>
                <w:b/>
                <w:bCs/>
                <w:color w:val="007185" w:themeColor="accent1"/>
                <w:sz w:val="26"/>
                <w:szCs w:val="26"/>
                <w:lang w:val="x-none" w:eastAsia="x-none"/>
              </w:rPr>
              <w:t xml:space="preserve">CREATIVE EXPPRESSION CENTRE FOR ARTS THERAPY </w:t>
            </w:r>
            <w:r>
              <w:rPr>
                <w:rFonts w:eastAsia="Times New Roman"/>
                <w:b/>
                <w:bCs/>
                <w:color w:val="007185" w:themeColor="accent1"/>
                <w:sz w:val="26"/>
                <w:szCs w:val="26"/>
                <w:lang w:eastAsia="x-none"/>
              </w:rPr>
              <w:t>(CECAT)</w:t>
            </w:r>
          </w:p>
        </w:tc>
      </w:tr>
      <w:bookmarkEnd w:id="0"/>
    </w:tbl>
    <w:p w14:paraId="377413D7" w14:textId="77777777" w:rsidR="004B3EB1" w:rsidRPr="00FC7B9F" w:rsidRDefault="004B3EB1" w:rsidP="004B3EB1">
      <w:pPr>
        <w:spacing w:after="0"/>
        <w:rPr>
          <w:rFonts w:ascii="Times New Roman" w:eastAsia="Times New Roman" w:hAnsi="Times New Roman"/>
          <w:color w:val="auto"/>
          <w:sz w:val="10"/>
          <w:szCs w:val="10"/>
        </w:rPr>
      </w:pPr>
    </w:p>
    <w:p w14:paraId="7B2A00BC" w14:textId="77777777" w:rsidR="004B3EB1" w:rsidRPr="00FC7B9F" w:rsidRDefault="004B3EB1" w:rsidP="004B3EB1">
      <w:pPr>
        <w:spacing w:after="0"/>
        <w:rPr>
          <w:rFonts w:eastAsia="Times New Roman" w:cs="Arial"/>
          <w:color w:val="auto"/>
          <w:sz w:val="10"/>
          <w:szCs w:val="10"/>
        </w:rPr>
      </w:pPr>
    </w:p>
    <w:tbl>
      <w:tblPr>
        <w:tblW w:w="11057" w:type="dxa"/>
        <w:tblInd w:w="-418" w:type="dxa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1057"/>
      </w:tblGrid>
      <w:tr w:rsidR="004B3EB1" w:rsidRPr="00FC7B9F" w14:paraId="66F87D27" w14:textId="77777777" w:rsidTr="00630ACF">
        <w:trPr>
          <w:cantSplit/>
          <w:trHeight w:val="257"/>
        </w:trPr>
        <w:tc>
          <w:tcPr>
            <w:tcW w:w="11057" w:type="dxa"/>
            <w:shd w:val="clear" w:color="auto" w:fill="FFFFFF"/>
          </w:tcPr>
          <w:p w14:paraId="156B2024" w14:textId="086B769C" w:rsidR="004B3EB1" w:rsidRPr="007C093C" w:rsidRDefault="004B3EB1" w:rsidP="00630ACF">
            <w:pPr>
              <w:spacing w:after="0"/>
              <w:rPr>
                <w:rFonts w:eastAsia="Times New Roman" w:cs="Arial"/>
                <w:bCs/>
                <w:color w:val="auto"/>
                <w:sz w:val="18"/>
                <w:szCs w:val="23"/>
              </w:rPr>
            </w:pPr>
            <w:r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>This referral must be completed by a psychiatrist</w:t>
            </w:r>
            <w:r w:rsidR="00311D2D"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>, treating doctor or clinical case manager who is</w:t>
            </w:r>
            <w:r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 xml:space="preserve"> currently providing care for the client. Ongoing involvement with a public or private mental health service and case management/care co-ordination is essential for the duration of a consumer’s engagement with CECAT. Consumers cannot be accepted without a psychiatrist</w:t>
            </w:r>
            <w:r w:rsidR="00311D2D"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>, treating doctor or case manager managing their mental health care</w:t>
            </w:r>
            <w:r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 xml:space="preserve">. </w:t>
            </w:r>
          </w:p>
          <w:p w14:paraId="49BCB1A9" w14:textId="75797B6A" w:rsidR="004B3EB1" w:rsidRPr="00FC7B9F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</w:rPr>
            </w:pPr>
            <w:r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 xml:space="preserve">We understand that both the client and treating professional will have the best understanding of the consumer’s needs and therefore </w:t>
            </w:r>
            <w:r w:rsidR="00311D2D" w:rsidRPr="007C093C">
              <w:rPr>
                <w:rFonts w:eastAsia="Times New Roman" w:cs="Arial"/>
                <w:bCs/>
                <w:color w:val="auto"/>
                <w:sz w:val="18"/>
                <w:szCs w:val="23"/>
              </w:rPr>
              <w:t xml:space="preserve">require </w:t>
            </w:r>
            <w:r>
              <w:rPr>
                <w:rFonts w:eastAsia="Times New Roman" w:cs="Arial"/>
                <w:bCs/>
                <w:color w:val="auto"/>
                <w:sz w:val="18"/>
                <w:szCs w:val="23"/>
              </w:rPr>
              <w:t xml:space="preserve">that </w:t>
            </w:r>
            <w:r w:rsidRPr="0021194D"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 xml:space="preserve">all </w:t>
            </w:r>
            <w:r w:rsidRPr="0072031A"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>sections</w:t>
            </w:r>
            <w:r w:rsidRPr="0021194D"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 xml:space="preserve"> </w:t>
            </w:r>
            <w:r w:rsidR="00311D2D" w:rsidRPr="007C093C"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>must</w:t>
            </w:r>
            <w:r w:rsidR="00311D2D">
              <w:rPr>
                <w:rFonts w:eastAsia="Times New Roman" w:cs="Arial"/>
                <w:b/>
                <w:bCs/>
                <w:color w:val="C00000"/>
                <w:sz w:val="18"/>
                <w:szCs w:val="23"/>
              </w:rPr>
              <w:t xml:space="preserve"> </w:t>
            </w:r>
            <w:r w:rsidRPr="0021194D"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 xml:space="preserve">be </w:t>
            </w:r>
            <w:r>
              <w:rPr>
                <w:rFonts w:eastAsia="Times New Roman" w:cs="Arial"/>
                <w:b/>
                <w:bCs/>
                <w:color w:val="auto"/>
                <w:sz w:val="18"/>
                <w:szCs w:val="23"/>
              </w:rPr>
              <w:t>completed</w:t>
            </w:r>
            <w:r>
              <w:rPr>
                <w:rFonts w:eastAsia="Times New Roman" w:cs="Arial"/>
                <w:bCs/>
                <w:color w:val="auto"/>
                <w:sz w:val="18"/>
                <w:szCs w:val="23"/>
              </w:rPr>
              <w:t>. Please attach any other additional reports or documentation that will assist in the referral screening and assessment process. Referral Forms can be downloaded from our website.</w:t>
            </w:r>
          </w:p>
        </w:tc>
      </w:tr>
    </w:tbl>
    <w:p w14:paraId="65E63C6C" w14:textId="77777777" w:rsidR="004B3EB1" w:rsidRPr="00FC7B9F" w:rsidRDefault="004B3EB1" w:rsidP="004B3EB1">
      <w:pPr>
        <w:spacing w:after="0"/>
        <w:rPr>
          <w:rFonts w:ascii="Times New Roman" w:eastAsia="Times New Roman" w:hAnsi="Times New Roman"/>
          <w:color w:val="auto"/>
          <w:sz w:val="10"/>
          <w:szCs w:val="10"/>
        </w:rPr>
      </w:pPr>
    </w:p>
    <w:tbl>
      <w:tblPr>
        <w:tblW w:w="11074" w:type="dxa"/>
        <w:tblInd w:w="-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7"/>
        <w:gridCol w:w="3010"/>
        <w:gridCol w:w="618"/>
        <w:gridCol w:w="40"/>
        <w:gridCol w:w="3674"/>
        <w:gridCol w:w="62"/>
        <w:gridCol w:w="3487"/>
        <w:gridCol w:w="142"/>
        <w:gridCol w:w="7"/>
        <w:gridCol w:w="17"/>
      </w:tblGrid>
      <w:tr w:rsidR="004B3EB1" w:rsidRPr="00FC7B9F" w14:paraId="089AB6AF" w14:textId="77777777" w:rsidTr="004B3EB1">
        <w:trPr>
          <w:gridAfter w:val="3"/>
          <w:wAfter w:w="166" w:type="dxa"/>
          <w:cantSplit/>
          <w:trHeight w:val="257"/>
        </w:trPr>
        <w:tc>
          <w:tcPr>
            <w:tcW w:w="109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DACB8" w:themeFill="text1" w:themeFillTint="80"/>
          </w:tcPr>
          <w:p w14:paraId="4CA8F3B8" w14:textId="77777777" w:rsidR="004B3EB1" w:rsidRPr="00FC7B9F" w:rsidRDefault="004B3EB1" w:rsidP="00630ACF">
            <w:pPr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</w:rPr>
              <w:t xml:space="preserve">PLEASE COMPLETE ALL SECTIONS </w:t>
            </w:r>
          </w:p>
        </w:tc>
      </w:tr>
      <w:tr w:rsidR="004B3EB1" w:rsidRPr="00A04603" w14:paraId="03855FE8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170"/>
        </w:trPr>
        <w:tc>
          <w:tcPr>
            <w:tcW w:w="10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5F0D13" w14:textId="77777777" w:rsidR="004B3EB1" w:rsidRPr="00A04603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A0460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DEMOGRAPHICS:          </w:t>
            </w:r>
          </w:p>
        </w:tc>
      </w:tr>
      <w:tr w:rsidR="004B3EB1" w:rsidRPr="00A04603" w14:paraId="3E15CA84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394"/>
        </w:trPr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BCFE21" w14:textId="63862DFE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052F5F">
              <w:rPr>
                <w:rFonts w:ascii="Arial Narrow" w:hAnsi="Arial Narrow" w:cs="Arial"/>
                <w:b/>
                <w:bCs/>
                <w:sz w:val="16"/>
                <w:szCs w:val="16"/>
              </w:rPr>
              <w:t>SURNAME: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E1055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052F5F">
              <w:rPr>
                <w:rFonts w:ascii="Arial Narrow" w:hAnsi="Arial Narrow" w:cs="Arial"/>
                <w:b/>
                <w:bCs/>
                <w:sz w:val="16"/>
                <w:szCs w:val="16"/>
              </w:rPr>
              <w:t>FIRST / OTHER NAMES: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754646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A04603">
              <w:rPr>
                <w:rFonts w:ascii="Arial Narrow" w:hAnsi="Arial Narrow" w:cs="Arial"/>
                <w:sz w:val="16"/>
                <w:szCs w:val="16"/>
              </w:rPr>
              <w:t>UMRN: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</w:tr>
      <w:tr w:rsidR="004B3EB1" w:rsidRPr="00A04603" w14:paraId="259402DD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394"/>
        </w:trPr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06F0AF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052F5F">
              <w:rPr>
                <w:rFonts w:ascii="Arial Narrow" w:hAnsi="Arial Narrow" w:cs="Arial"/>
                <w:b/>
                <w:bCs/>
                <w:sz w:val="16"/>
                <w:szCs w:val="16"/>
              </w:rPr>
              <w:t>SEX: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 </w:t>
            </w: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proofErr w:type="gramStart"/>
            <w:r w:rsidRPr="00A552D6">
              <w:rPr>
                <w:rFonts w:ascii="Arial Narrow" w:hAnsi="Arial Narrow" w:cs="Arial"/>
                <w:sz w:val="20"/>
                <w:szCs w:val="20"/>
              </w:rPr>
              <w:t>M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F  </w:t>
            </w: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20"/>
                <w:szCs w:val="20"/>
              </w:rPr>
              <w:t>Other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C5565" w14:textId="77777777" w:rsidR="004B3EB1" w:rsidRPr="00052F5F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IDENTIFIED </w:t>
            </w:r>
            <w:r w:rsidRPr="00052F5F">
              <w:rPr>
                <w:rFonts w:ascii="Arial Narrow" w:hAnsi="Arial Narrow" w:cs="Arial"/>
                <w:b/>
                <w:bCs/>
                <w:sz w:val="16"/>
                <w:szCs w:val="16"/>
              </w:rPr>
              <w:t>GENDER: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74EC24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052F5F">
              <w:rPr>
                <w:rFonts w:ascii="Arial Narrow" w:hAnsi="Arial Narrow" w:cs="Arial"/>
                <w:b/>
                <w:bCs/>
                <w:sz w:val="16"/>
                <w:szCs w:val="16"/>
              </w:rPr>
              <w:t>DOB: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</w:tr>
      <w:tr w:rsidR="004B3EB1" w:rsidRPr="00A04603" w14:paraId="7191E2AA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394"/>
        </w:trPr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3E8D56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A05972">
              <w:rPr>
                <w:rFonts w:ascii="Arial Narrow" w:hAnsi="Arial Narrow" w:cs="Arial"/>
                <w:b/>
                <w:bCs/>
                <w:sz w:val="16"/>
                <w:szCs w:val="16"/>
              </w:rPr>
              <w:t>ADDRESS: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0E6CD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F62EFAE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A04603" w14:paraId="08B70BD2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394"/>
        </w:trPr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B188A6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A05972">
              <w:rPr>
                <w:rFonts w:ascii="Arial Narrow" w:hAnsi="Arial Narrow" w:cs="Arial"/>
                <w:b/>
                <w:bCs/>
                <w:sz w:val="16"/>
                <w:szCs w:val="16"/>
              </w:rPr>
              <w:t>PHONE / MOBILE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>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40992" w14:textId="77777777" w:rsidR="004B3EB1" w:rsidRDefault="004B3EB1" w:rsidP="00630ACF">
            <w:pPr>
              <w:keepNext/>
              <w:spacing w:after="0"/>
              <w:outlineLvl w:val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A05972">
              <w:rPr>
                <w:rFonts w:ascii="Arial Narrow" w:hAnsi="Arial Narrow" w:cs="Arial"/>
                <w:b/>
                <w:bCs/>
                <w:sz w:val="16"/>
                <w:szCs w:val="16"/>
              </w:rPr>
              <w:t>EMAIL: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467FE188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FC00CA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A04603" w14:paraId="12509668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394"/>
        </w:trPr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D20DF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A05972">
              <w:rPr>
                <w:rFonts w:ascii="Arial Narrow" w:eastAsia="Times New Roman" w:hAnsi="Arial Narrow"/>
                <w:b/>
                <w:bCs/>
                <w:noProof/>
                <w:color w:val="auto"/>
                <w:sz w:val="16"/>
                <w:szCs w:val="16"/>
              </w:rPr>
              <w:t>COUNTRY OF BIRTH:</w:t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 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303F2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3EB3B59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A04603" w14:paraId="744A9D36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</w:trPr>
        <w:tc>
          <w:tcPr>
            <w:tcW w:w="10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6DBCA" w14:textId="77777777" w:rsidR="004B3EB1" w:rsidRPr="00A04603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A0460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NEXT OF KIN:          </w:t>
            </w:r>
          </w:p>
        </w:tc>
      </w:tr>
      <w:tr w:rsidR="004B3EB1" w:rsidRPr="00A04603" w14:paraId="4C11ECA1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</w:trPr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7E0FBC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bCs/>
                <w:sz w:val="16"/>
                <w:szCs w:val="16"/>
              </w:rPr>
              <w:t>NAME: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722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2E8786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bCs/>
                <w:sz w:val="16"/>
                <w:szCs w:val="16"/>
              </w:rPr>
              <w:t>RELATIONSHIP: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</w:tr>
      <w:tr w:rsidR="004B3EB1" w:rsidRPr="00A04603" w14:paraId="0AD02053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</w:trPr>
        <w:tc>
          <w:tcPr>
            <w:tcW w:w="36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AFCB3B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bCs/>
                <w:sz w:val="16"/>
                <w:szCs w:val="16"/>
              </w:rPr>
              <w:t>PHONE: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72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14821C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bCs/>
                <w:sz w:val="16"/>
                <w:szCs w:val="16"/>
              </w:rPr>
              <w:t>EMAIL:</w:t>
            </w:r>
            <w:r w:rsidRPr="00A04603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</w:tc>
      </w:tr>
      <w:tr w:rsidR="004B3EB1" w:rsidRPr="00A04603" w14:paraId="223197DB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</w:trPr>
        <w:tc>
          <w:tcPr>
            <w:tcW w:w="36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74D3D0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72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5EEB8BA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A04603" w14:paraId="1BED0C17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</w:trPr>
        <w:tc>
          <w:tcPr>
            <w:tcW w:w="36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9B6FB1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bCs/>
                <w:sz w:val="16"/>
                <w:szCs w:val="16"/>
              </w:rPr>
              <w:t>ADDRESS: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 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A04603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 xml:space="preserve">                                                                              </w:t>
            </w:r>
          </w:p>
        </w:tc>
        <w:tc>
          <w:tcPr>
            <w:tcW w:w="72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18CFE9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A04603" w14:paraId="595518C8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66" w:type="dxa"/>
          <w:cantSplit/>
          <w:trHeight w:val="52"/>
        </w:trPr>
        <w:tc>
          <w:tcPr>
            <w:tcW w:w="36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F59E27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7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1292B" w14:textId="77777777" w:rsidR="004B3EB1" w:rsidRPr="00A04603" w:rsidRDefault="004B3EB1" w:rsidP="00630ACF">
            <w:pPr>
              <w:keepNext/>
              <w:spacing w:after="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B3EB1" w:rsidRPr="00FC7B9F" w14:paraId="359E0213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221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A49968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FC7B9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REASON FOR REFERRAL </w:t>
            </w: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TO CECAT – Please refer to the Eligibility Criteria</w:t>
            </w:r>
          </w:p>
        </w:tc>
      </w:tr>
      <w:tr w:rsidR="004B3EB1" w:rsidRPr="00FC7B9F" w14:paraId="0096806F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851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9C25DD6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separate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 xml:space="preserve"> </w:t>
            </w:r>
          </w:p>
        </w:tc>
      </w:tr>
      <w:tr w:rsidR="004B3EB1" w:rsidRPr="00FC7B9F" w14:paraId="643572F6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221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C9E3D0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PSYCHIATRIC DIAGNOSIS – Please include ICD 10 Code</w:t>
            </w:r>
            <w:r w:rsidRPr="00FC7B9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4B3EB1" w:rsidRPr="00FC7B9F" w14:paraId="0F9562A3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567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18828E2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C65AD"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 xml:space="preserve">DIAGNOSIS: 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separate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end"/>
            </w:r>
          </w:p>
        </w:tc>
      </w:tr>
      <w:tr w:rsidR="004B3EB1" w:rsidRPr="00FC7B9F" w14:paraId="1D66F138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269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0F5B67E" w14:textId="77777777" w:rsidR="004B3EB1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BC65AD"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ICD 10 CODE/S: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separate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end"/>
            </w:r>
          </w:p>
        </w:tc>
      </w:tr>
      <w:tr w:rsidR="004B3EB1" w:rsidRPr="00FC7B9F" w14:paraId="780B5D71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221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40A51F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PSYCHIATRIC / MENTAL </w:t>
            </w:r>
            <w:proofErr w:type="gramStart"/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HEALTH  HISTORY</w:t>
            </w:r>
            <w:proofErr w:type="gramEnd"/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 (Please include information regarding hospitalisations over the last 2 years)</w:t>
            </w:r>
            <w:r w:rsidRPr="00FC7B9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4B3EB1" w:rsidRPr="00FC7B9F" w14:paraId="6B7BC496" w14:textId="77777777" w:rsidTr="004B3E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7" w:type="dxa"/>
          <w:cantSplit/>
          <w:trHeight w:val="851"/>
        </w:trPr>
        <w:tc>
          <w:tcPr>
            <w:tcW w:w="11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70CA751" w14:textId="77777777" w:rsidR="004B3EB1" w:rsidRPr="00FC7B9F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separate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2"/>
              </w:rPr>
              <w:fldChar w:fldCharType="end"/>
            </w:r>
          </w:p>
        </w:tc>
      </w:tr>
      <w:tr w:rsidR="004B3EB1" w:rsidRPr="00D83CA4" w14:paraId="37DA38F0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Before w:val="1"/>
          <w:wBefore w:w="17" w:type="dxa"/>
          <w:trHeight w:val="170"/>
        </w:trPr>
        <w:tc>
          <w:tcPr>
            <w:tcW w:w="11057" w:type="dxa"/>
            <w:gridSpan w:val="9"/>
            <w:tcBorders>
              <w:bottom w:val="single" w:sz="4" w:space="0" w:color="auto"/>
            </w:tcBorders>
            <w:shd w:val="clear" w:color="auto" w:fill="D9D9D9"/>
          </w:tcPr>
          <w:p w14:paraId="0631997E" w14:textId="77777777" w:rsidR="004B3EB1" w:rsidRPr="00D83CA4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bookmarkStart w:id="1" w:name="_Hlk110860192"/>
            <w:bookmarkStart w:id="2" w:name="_Hlk113022429"/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TREATING PSYCHIATRIST / </w:t>
            </w:r>
            <w:proofErr w:type="gramStart"/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>DOCTOR  NAME</w:t>
            </w:r>
            <w:proofErr w:type="gramEnd"/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 AND CONTACT DETAILS </w:t>
            </w:r>
          </w:p>
        </w:tc>
      </w:tr>
      <w:bookmarkEnd w:id="1"/>
      <w:tr w:rsidR="004B3EB1" w:rsidRPr="00CC35F0" w14:paraId="19E58954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Before w:val="1"/>
          <w:wBefore w:w="17" w:type="dxa"/>
          <w:trHeight w:val="266"/>
        </w:trPr>
        <w:tc>
          <w:tcPr>
            <w:tcW w:w="362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49C71193" w14:textId="77777777" w:rsidR="004B3EB1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  <w:p w14:paraId="74FA0BB1" w14:textId="77777777" w:rsidR="004B3EB1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NAME: 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379F7698" w14:textId="77777777" w:rsidR="004B3EB1" w:rsidRPr="00CC35F0" w:rsidRDefault="004B3EB1" w:rsidP="00630ACF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7429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7B957145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2F274BEB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CLINIC: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119846EC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</w:tr>
      <w:tr w:rsidR="004B3EB1" w:rsidRPr="00CC35F0" w14:paraId="0A107C36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Before w:val="1"/>
          <w:wBefore w:w="17" w:type="dxa"/>
          <w:trHeight w:val="266"/>
        </w:trPr>
        <w:tc>
          <w:tcPr>
            <w:tcW w:w="362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15D21AD5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385C2383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PHONE: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41CB3307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2B71769A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DFAA5E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3197A95F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FAX: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22497775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77788417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3715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14:paraId="65705639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21A8A9E4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EMAIL: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5E8A59DB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7CA61214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</w:tr>
      <w:tr w:rsidR="004B3EB1" w:rsidRPr="00D83CA4" w14:paraId="1C2C9D30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Before w:val="1"/>
          <w:wBefore w:w="17" w:type="dxa"/>
          <w:trHeight w:val="170"/>
        </w:trPr>
        <w:tc>
          <w:tcPr>
            <w:tcW w:w="11057" w:type="dxa"/>
            <w:gridSpan w:val="9"/>
            <w:tcBorders>
              <w:bottom w:val="single" w:sz="4" w:space="0" w:color="auto"/>
            </w:tcBorders>
            <w:shd w:val="clear" w:color="auto" w:fill="D9D9D9"/>
          </w:tcPr>
          <w:p w14:paraId="3579C94F" w14:textId="77777777" w:rsidR="004B3EB1" w:rsidRPr="00D83CA4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CASE MANAGER NAME AND CONTACT DETAILS </w:t>
            </w:r>
          </w:p>
        </w:tc>
      </w:tr>
      <w:tr w:rsidR="004B3EB1" w:rsidRPr="00CC35F0" w14:paraId="561A8816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Before w:val="1"/>
          <w:wBefore w:w="17" w:type="dxa"/>
          <w:trHeight w:val="70"/>
        </w:trPr>
        <w:tc>
          <w:tcPr>
            <w:tcW w:w="362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6970AD5" w14:textId="3FBF5DAE" w:rsidR="004B3EB1" w:rsidRDefault="004B3EB1" w:rsidP="00630ACF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NAME: 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 </w:t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1B8789C3" w14:textId="77777777" w:rsidR="004B3EB1" w:rsidRDefault="004B3EB1" w:rsidP="00630ACF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  <w:p w14:paraId="39BCC566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PHONE: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19ED9F71" w14:textId="77777777" w:rsidR="004B3EB1" w:rsidRDefault="004B3EB1" w:rsidP="00630ACF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  <w:p w14:paraId="4C0A6D2B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lastRenderedPageBreak/>
              <w:t xml:space="preserve">EMAIL: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470AF086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BA1FB9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lastRenderedPageBreak/>
              <w:t xml:space="preserve">CLINIC: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445FA3EB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2420528D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  <w:r w:rsidRPr="00CC35F0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FAX: 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instrText xml:space="preserve"> FORMTEXT </w:instrTex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t> </w:t>
            </w:r>
            <w:r w:rsidRPr="00CC35F0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  <w:fldChar w:fldCharType="end"/>
            </w:r>
          </w:p>
          <w:p w14:paraId="070BBF72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68BC322E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</w:rPr>
            </w:pPr>
          </w:p>
          <w:p w14:paraId="16DE10A4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3715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14:paraId="603115B4" w14:textId="77777777" w:rsidR="004B3EB1" w:rsidRPr="00CC35F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</w:tr>
      <w:bookmarkEnd w:id="2"/>
      <w:tr w:rsidR="004B3EB1" w:rsidRPr="00D83CA4" w14:paraId="77CDF15C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After w:val="2"/>
          <w:wAfter w:w="24" w:type="dxa"/>
          <w:trHeight w:val="170"/>
        </w:trPr>
        <w:tc>
          <w:tcPr>
            <w:tcW w:w="11050" w:type="dxa"/>
            <w:gridSpan w:val="8"/>
            <w:shd w:val="clear" w:color="auto" w:fill="D9D9D9"/>
          </w:tcPr>
          <w:p w14:paraId="30E5B7EE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>CURRENT RISK FACTORS (Please provide relevant details)</w:t>
            </w:r>
          </w:p>
        </w:tc>
      </w:tr>
      <w:tr w:rsidR="004B3EB1" w:rsidRPr="00D83CA4" w14:paraId="77475573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After w:val="2"/>
          <w:wAfter w:w="24" w:type="dxa"/>
          <w:trHeight w:val="170"/>
        </w:trPr>
        <w:tc>
          <w:tcPr>
            <w:tcW w:w="11050" w:type="dxa"/>
            <w:gridSpan w:val="8"/>
            <w:shd w:val="clear" w:color="auto" w:fill="FFFFFF" w:themeFill="background1"/>
          </w:tcPr>
          <w:p w14:paraId="32B156B3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 w:rsidRPr="00035D00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Suicide Risk       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 xml:space="preserve">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035D00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</w:t>
            </w:r>
          </w:p>
          <w:p w14:paraId="5857E9AB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Deliberate self harm       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 xml:space="preserve">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</w:p>
          <w:p w14:paraId="3FAC1A64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Alcohol misuse       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 xml:space="preserve">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    </w:t>
            </w:r>
          </w:p>
          <w:p w14:paraId="487D3CED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Drug misuse       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</w:p>
          <w:p w14:paraId="504CEA09" w14:textId="76A44A1B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A552D6">
              <w:rPr>
                <w:rFonts w:ascii="Arial Narrow" w:hAnsi="Arial Narrow" w:cs="Arial"/>
                <w:sz w:val="32"/>
                <w:szCs w:val="32"/>
              </w:rPr>
              <w:t>□</w:t>
            </w:r>
            <w:r>
              <w:rPr>
                <w:rFonts w:ascii="Arial Narrow" w:hAnsi="Arial Narrow" w:cs="Arial"/>
                <w:sz w:val="32"/>
                <w:szCs w:val="32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Forensic history or history of aggression   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 xml:space="preserve"> 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</w:p>
          <w:p w14:paraId="31BB3E07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</w:p>
        </w:tc>
      </w:tr>
      <w:tr w:rsidR="004B3EB1" w:rsidRPr="00D83CA4" w14:paraId="2EE06D47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After w:val="2"/>
          <w:wAfter w:w="24" w:type="dxa"/>
          <w:trHeight w:val="170"/>
        </w:trPr>
        <w:tc>
          <w:tcPr>
            <w:tcW w:w="11050" w:type="dxa"/>
            <w:gridSpan w:val="8"/>
            <w:shd w:val="clear" w:color="auto" w:fill="D9D9D9"/>
          </w:tcPr>
          <w:p w14:paraId="06A624DA" w14:textId="0B78D5B0" w:rsidR="004B3EB1" w:rsidRPr="00D83CA4" w:rsidRDefault="004F4BEB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r w:rsidRPr="007C093C"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TRIGGERS &amp; </w:t>
            </w:r>
            <w:r w:rsidR="004B3EB1"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WARNING SIGNS OF </w:t>
            </w:r>
            <w:proofErr w:type="gramStart"/>
            <w:r w:rsidR="004B3EB1"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>RELAPSE</w:t>
            </w: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 </w:t>
            </w:r>
            <w:r w:rsidR="004B3EB1"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 xml:space="preserve"> </w:t>
            </w:r>
            <w:r w:rsidR="004B3EB1" w:rsidRPr="004F4BEB">
              <w:rPr>
                <w:rFonts w:ascii="Arial Narrow" w:eastAsia="Times New Roman" w:hAnsi="Arial Narrow" w:cs="Arial"/>
                <w:b/>
                <w:strike/>
                <w:color w:val="auto"/>
                <w:sz w:val="18"/>
                <w:szCs w:val="18"/>
              </w:rPr>
              <w:t>/</w:t>
            </w:r>
            <w:proofErr w:type="gramEnd"/>
            <w:r w:rsidR="004B3EB1" w:rsidRPr="004F4BEB">
              <w:rPr>
                <w:rFonts w:ascii="Arial Narrow" w:eastAsia="Times New Roman" w:hAnsi="Arial Narrow" w:cs="Arial"/>
                <w:b/>
                <w:strike/>
                <w:color w:val="auto"/>
                <w:sz w:val="18"/>
                <w:szCs w:val="18"/>
              </w:rPr>
              <w:t xml:space="preserve"> </w:t>
            </w:r>
          </w:p>
        </w:tc>
      </w:tr>
      <w:tr w:rsidR="004B3EB1" w:rsidRPr="00D83CA4" w14:paraId="21FB6E6D" w14:textId="77777777" w:rsidTr="004B3EB1">
        <w:tblPrEx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After w:val="2"/>
          <w:wAfter w:w="24" w:type="dxa"/>
          <w:trHeight w:val="552"/>
        </w:trPr>
        <w:tc>
          <w:tcPr>
            <w:tcW w:w="11050" w:type="dxa"/>
            <w:gridSpan w:val="8"/>
            <w:shd w:val="clear" w:color="auto" w:fill="FFFFFF" w:themeFill="background1"/>
          </w:tcPr>
          <w:p w14:paraId="40734A70" w14:textId="4F39C76C" w:rsidR="004B3EB1" w:rsidRPr="009C2350" w:rsidRDefault="004B3EB1" w:rsidP="00630ACF">
            <w:pPr>
              <w:spacing w:after="0"/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45C806DE" w14:textId="77777777" w:rsidR="004B3EB1" w:rsidRPr="00834365" w:rsidRDefault="004B3EB1" w:rsidP="004B3EB1">
      <w:pPr>
        <w:spacing w:after="0"/>
        <w:rPr>
          <w:rFonts w:ascii="Times New Roman" w:eastAsia="Times New Roman" w:hAnsi="Times New Roman"/>
          <w:vanish/>
          <w:color w:val="auto"/>
          <w:sz w:val="10"/>
          <w:szCs w:val="10"/>
        </w:rPr>
      </w:pPr>
    </w:p>
    <w:tbl>
      <w:tblPr>
        <w:tblW w:w="11058" w:type="dxa"/>
        <w:tblInd w:w="-4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4"/>
        <w:gridCol w:w="2268"/>
        <w:gridCol w:w="2384"/>
        <w:gridCol w:w="2552"/>
      </w:tblGrid>
      <w:tr w:rsidR="004B3EB1" w:rsidRPr="00D83CA4" w14:paraId="41F4DE6C" w14:textId="77777777" w:rsidTr="004B3EB1">
        <w:trPr>
          <w:trHeight w:val="170"/>
          <w:tblHeader/>
        </w:trPr>
        <w:tc>
          <w:tcPr>
            <w:tcW w:w="1105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BC4020" w14:textId="77777777" w:rsidR="004B3EB1" w:rsidRPr="00D83CA4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  <w:lang w:val="en-US"/>
              </w:rPr>
              <w:t>RELEVANT MEDICAL HISTORY (General Medical History and physical disabilities)</w:t>
            </w:r>
          </w:p>
        </w:tc>
      </w:tr>
      <w:tr w:rsidR="004B3EB1" w:rsidRPr="00D83CA4" w14:paraId="4CF24600" w14:textId="77777777" w:rsidTr="004B3EB1">
        <w:trPr>
          <w:trHeight w:val="709"/>
        </w:trPr>
        <w:tc>
          <w:tcPr>
            <w:tcW w:w="11058" w:type="dxa"/>
            <w:gridSpan w:val="4"/>
          </w:tcPr>
          <w:p w14:paraId="6A05A40F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pPr>
            <w:r w:rsidRPr="005F0A0A"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  <w:lang w:val="en-US"/>
              </w:rPr>
              <w:t>GE</w:t>
            </w: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  <w:lang w:val="en-US"/>
              </w:rPr>
              <w:t>NERAL MEDICAL HISTORY: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 xml:space="preserve">    </w:t>
            </w:r>
          </w:p>
          <w:p w14:paraId="7573B095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pP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  <w:lang w:val="en-US"/>
              </w:rPr>
              <w:t>PHYSICAL DISABILITIES: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 xml:space="preserve">   </w:t>
            </w:r>
          </w:p>
          <w:p w14:paraId="724A3BDD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pP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  <w:lang w:val="en-US"/>
              </w:rPr>
              <w:t>ALLERGIES &amp; MANAGEMENT: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 xml:space="preserve">  </w:t>
            </w:r>
          </w:p>
          <w:p w14:paraId="24E77151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pPr>
            <w:r>
              <w:rPr>
                <w:rFonts w:ascii="Arial Narrow" w:eastAsia="Times New Roman" w:hAnsi="Arial Narrow"/>
                <w:noProof/>
                <w:color w:val="auto"/>
                <w:sz w:val="16"/>
                <w:szCs w:val="16"/>
                <w:lang w:val="en-US"/>
              </w:rPr>
              <w:t>SIGNIFICANT MEDICAL ISSUES &amp; DISABILITIES THAT IMPACT ON FUNCTION OR MOBILITY: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instrText xml:space="preserve"> FORMTEXT </w:instrTex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> </w:t>
            </w:r>
            <w:r w:rsidRPr="00D83CA4"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fldChar w:fldCharType="end"/>
            </w:r>
            <w:r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 xml:space="preserve">                                                          </w:t>
            </w:r>
          </w:p>
          <w:p w14:paraId="5DF2F6C8" w14:textId="77777777" w:rsidR="004B3EB1" w:rsidRPr="00D83CA4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ascii="Arial Narrow" w:eastAsia="Times New Roman" w:hAnsi="Arial Narrow"/>
                <w:noProof/>
                <w:color w:val="auto"/>
                <w:sz w:val="22"/>
                <w:lang w:val="en-US"/>
              </w:rPr>
              <w:t xml:space="preserve">              </w:t>
            </w:r>
          </w:p>
        </w:tc>
      </w:tr>
      <w:tr w:rsidR="004B3EB1" w:rsidRPr="00D83CA4" w14:paraId="587C1A35" w14:textId="77777777" w:rsidTr="004B3EB1">
        <w:trPr>
          <w:trHeight w:val="170"/>
          <w:tblHeader/>
        </w:trPr>
        <w:tc>
          <w:tcPr>
            <w:tcW w:w="1105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57444B2" w14:textId="77777777" w:rsidR="004B3EB1" w:rsidRPr="00D83CA4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lang w:val="en-US"/>
              </w:rPr>
            </w:pPr>
            <w:bookmarkStart w:id="3" w:name="_Hlk110861467"/>
            <w:r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  <w:lang w:val="en-US"/>
              </w:rPr>
              <w:t>CURRENT MEDICATIONS &amp; RESTRICTIONS</w:t>
            </w:r>
          </w:p>
        </w:tc>
      </w:tr>
      <w:bookmarkEnd w:id="3"/>
      <w:tr w:rsidR="004B3EB1" w:rsidRPr="00D83CA4" w14:paraId="09427249" w14:textId="77777777" w:rsidTr="004B3EB1">
        <w:trPr>
          <w:trHeight w:val="567"/>
        </w:trPr>
        <w:tc>
          <w:tcPr>
            <w:tcW w:w="11058" w:type="dxa"/>
            <w:gridSpan w:val="4"/>
          </w:tcPr>
          <w:p w14:paraId="2C065047" w14:textId="77777777" w:rsidR="004B3EB1" w:rsidRPr="008E75CD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b/>
                <w:bCs/>
                <w:color w:val="auto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>MEDICATIONS AND SIDE EFFECTS OF MEDICATION ON FUNCTION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</w:tc>
      </w:tr>
      <w:tr w:rsidR="004B3EB1" w:rsidRPr="00D83CA4" w14:paraId="23D835C2" w14:textId="77777777" w:rsidTr="004B3EB1">
        <w:trPr>
          <w:trHeight w:val="266"/>
        </w:trPr>
        <w:tc>
          <w:tcPr>
            <w:tcW w:w="11058" w:type="dxa"/>
            <w:gridSpan w:val="4"/>
          </w:tcPr>
          <w:p w14:paraId="552720BA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color w:val="auto"/>
                <w:sz w:val="22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>ANY EQUIUPMENT/TOOLS/ACTIVITY RESTRICTIONS DUE TO MEDICATION/S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  <w:p w14:paraId="591F60FA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</w:tr>
      <w:tr w:rsidR="004B3EB1" w:rsidRPr="00D83CA4" w14:paraId="7C4AA721" w14:textId="77777777" w:rsidTr="004B3EB1">
        <w:trPr>
          <w:trHeight w:val="266"/>
        </w:trPr>
        <w:tc>
          <w:tcPr>
            <w:tcW w:w="110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8930C46" w14:textId="26B9FAE9" w:rsidR="004B3EB1" w:rsidRPr="004F4BEB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</w:rPr>
              <w:t xml:space="preserve">OTHER </w:t>
            </w:r>
            <w:r w:rsidRPr="006438EF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</w:rPr>
              <w:t>CURRENT TREATMENTS / THERAPIES</w:t>
            </w:r>
            <w:r w:rsidR="004F4BE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4B3EB1" w:rsidRPr="00D83CA4" w14:paraId="78C92340" w14:textId="77777777" w:rsidTr="004B3EB1">
        <w:trPr>
          <w:trHeight w:val="266"/>
        </w:trPr>
        <w:tc>
          <w:tcPr>
            <w:tcW w:w="11058" w:type="dxa"/>
            <w:gridSpan w:val="4"/>
          </w:tcPr>
          <w:p w14:paraId="56FA84B0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63C13CC3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  <w:p w14:paraId="0744E31A" w14:textId="77777777" w:rsidR="004B3EB1" w:rsidRDefault="004B3EB1" w:rsidP="00630AC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</w:tc>
      </w:tr>
      <w:tr w:rsidR="004B3EB1" w:rsidRPr="00BF111D" w14:paraId="3C7E00F6" w14:textId="77777777" w:rsidTr="004B3EB1">
        <w:tblPrEx>
          <w:tblBorders>
            <w:insideH w:val="none" w:sz="0" w:space="0" w:color="auto"/>
          </w:tblBorders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170"/>
        </w:trPr>
        <w:tc>
          <w:tcPr>
            <w:tcW w:w="110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75A410A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>CURRENT SOCIAL SITUATION</w:t>
            </w:r>
          </w:p>
        </w:tc>
      </w:tr>
      <w:tr w:rsidR="004B3EB1" w:rsidRPr="00BF111D" w14:paraId="59674D91" w14:textId="77777777" w:rsidTr="004B3EB1">
        <w:tblPrEx>
          <w:tblBorders>
            <w:insideH w:val="none" w:sz="0" w:space="0" w:color="auto"/>
          </w:tblBorders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567"/>
        </w:trPr>
        <w:tc>
          <w:tcPr>
            <w:tcW w:w="110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7BF86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2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>CURRENT LIVING SITUATION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  <w:p w14:paraId="637B4F92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0CA8705B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2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>EDUCATION / EMPLOYMENT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  <w:p w14:paraId="34EAFE25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</w:p>
          <w:p w14:paraId="362495ED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>RELATIONSHIPS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16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2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2"/>
              </w:rPr>
              <w:fldChar w:fldCharType="end"/>
            </w:r>
          </w:p>
          <w:p w14:paraId="34987FB0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18"/>
                <w:szCs w:val="18"/>
              </w:rPr>
            </w:pPr>
          </w:p>
        </w:tc>
      </w:tr>
      <w:tr w:rsidR="004B3EB1" w:rsidRPr="00BF111D" w14:paraId="011E5852" w14:textId="77777777" w:rsidTr="004B3EB1">
        <w:tblPrEx>
          <w:tblBorders>
            <w:insideH w:val="none" w:sz="0" w:space="0" w:color="auto"/>
          </w:tblBorders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170"/>
        </w:trPr>
        <w:tc>
          <w:tcPr>
            <w:tcW w:w="110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B178A37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bookmarkStart w:id="4" w:name="_Hlk113023381"/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ABLE TO USE PUBLIC TRANSPORT     </w:t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instrText xml:space="preserve"> FORMCHECKBOX </w:instrText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357C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YES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      </w:t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instrText xml:space="preserve"> FORMCHECKBOX </w:instrText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357C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NO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                          </w:t>
            </w:r>
            <w:r w:rsidRPr="00A357C4"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  <w:lang w:val="en-US"/>
              </w:rPr>
              <w:t>PERSONAL VEHICLE</w:t>
            </w: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  <w:lang w:val="en-US"/>
              </w:rPr>
              <w:t xml:space="preserve">     </w:t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instrText xml:space="preserve"> FORMCHECKBOX </w:instrText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357C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YES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      </w:t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instrText xml:space="preserve"> FORMCHECKBOX </w:instrText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r>
            <w:r w:rsidR="001B356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separate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fldChar w:fldCharType="end"/>
            </w:r>
            <w:r w:rsidRPr="00CC35F0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357C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NO</w:t>
            </w: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  <w:lang w:val="en-US"/>
              </w:rPr>
              <w:t xml:space="preserve"> </w:t>
            </w:r>
          </w:p>
        </w:tc>
      </w:tr>
      <w:bookmarkEnd w:id="4"/>
      <w:tr w:rsidR="004B3EB1" w:rsidRPr="00BF111D" w14:paraId="188D16E5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53"/>
        </w:trPr>
        <w:tc>
          <w:tcPr>
            <w:tcW w:w="3854" w:type="dxa"/>
            <w:shd w:val="clear" w:color="auto" w:fill="D9D9D9"/>
            <w:vAlign w:val="center"/>
          </w:tcPr>
          <w:p w14:paraId="042EEA7B" w14:textId="12A86CEA" w:rsidR="004B3EB1" w:rsidRPr="00BF111D" w:rsidRDefault="004F4BEB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</w:rPr>
            </w:pPr>
            <w:r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 xml:space="preserve">NAME OF </w:t>
            </w:r>
            <w:r w:rsidR="004B3EB1"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>SUPPORTS</w:t>
            </w:r>
            <w:r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 xml:space="preserve"> &amp;</w:t>
            </w:r>
            <w:r w:rsidR="004B3EB1"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 xml:space="preserve"> </w:t>
            </w:r>
            <w:r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>ORGANISATIONS INVOLVED IN CARE</w:t>
            </w:r>
            <w:r w:rsidR="004B3EB1" w:rsidRPr="007C093C">
              <w:rPr>
                <w:rFonts w:ascii="Arial Narrow" w:eastAsia="Times New Roman" w:hAnsi="Arial Narrow"/>
                <w:b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6E61600" w14:textId="77777777" w:rsidR="004B3EB1" w:rsidRPr="00BF111D" w:rsidRDefault="004B3EB1" w:rsidP="00630ACF">
            <w:pPr>
              <w:keepNext/>
              <w:spacing w:after="0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</w:rPr>
              <w:t>RELATIONSHIP</w:t>
            </w:r>
          </w:p>
        </w:tc>
        <w:tc>
          <w:tcPr>
            <w:tcW w:w="4936" w:type="dxa"/>
            <w:gridSpan w:val="2"/>
            <w:shd w:val="clear" w:color="auto" w:fill="D9D9D9"/>
            <w:vAlign w:val="center"/>
          </w:tcPr>
          <w:p w14:paraId="13E6CE82" w14:textId="2FB3B180" w:rsidR="004B3EB1" w:rsidRPr="00BF111D" w:rsidRDefault="004B3EB1" w:rsidP="00630ACF">
            <w:pPr>
              <w:keepNext/>
              <w:spacing w:after="0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20"/>
              </w:rPr>
              <w:t xml:space="preserve">CONTACT DETAILS </w:t>
            </w:r>
            <w:r w:rsidRPr="004F4BEB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>(telephone</w:t>
            </w:r>
            <w:r w:rsidR="00311D2D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>,</w:t>
            </w:r>
            <w:r w:rsidR="00311D2D" w:rsidRPr="007C093C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 xml:space="preserve"> </w:t>
            </w:r>
            <w:proofErr w:type="gramStart"/>
            <w:r w:rsidR="00311D2D" w:rsidRPr="007C093C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>address</w:t>
            </w:r>
            <w:proofErr w:type="gramEnd"/>
            <w:r w:rsidRPr="007C093C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 xml:space="preserve"> </w:t>
            </w:r>
            <w:r w:rsidRPr="004F4BEB">
              <w:rPr>
                <w:rFonts w:ascii="Arial Narrow" w:eastAsia="Times New Roman" w:hAnsi="Arial Narrow" w:cs="Arial"/>
                <w:b/>
                <w:color w:val="auto"/>
                <w:sz w:val="18"/>
                <w:szCs w:val="20"/>
              </w:rPr>
              <w:t>and email</w:t>
            </w:r>
            <w:r w:rsidRPr="00BF111D">
              <w:rPr>
                <w:rFonts w:ascii="Arial Narrow" w:eastAsia="Times New Roman" w:hAnsi="Arial Narrow" w:cs="Arial"/>
                <w:bCs/>
                <w:color w:val="auto"/>
                <w:sz w:val="18"/>
                <w:szCs w:val="20"/>
              </w:rPr>
              <w:t>)</w:t>
            </w:r>
          </w:p>
        </w:tc>
      </w:tr>
      <w:tr w:rsidR="004B3EB1" w:rsidRPr="00BF111D" w14:paraId="41E16250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3854" w:type="dxa"/>
            <w:shd w:val="clear" w:color="auto" w:fill="auto"/>
          </w:tcPr>
          <w:p w14:paraId="77B407AA" w14:textId="7A835BE9" w:rsidR="004B3EB1" w:rsidRPr="00BF111D" w:rsidRDefault="00311D2D" w:rsidP="00630ACF">
            <w:pPr>
              <w:spacing w:after="0"/>
              <w:rPr>
                <w:rFonts w:ascii="Arial Narrow" w:eastAsia="Times New Roman" w:hAnsi="Arial Narrow" w:cs="Arial"/>
                <w:bCs/>
                <w:color w:val="auto"/>
                <w:sz w:val="20"/>
                <w:szCs w:val="20"/>
              </w:rPr>
            </w:pPr>
            <w:proofErr w:type="spellStart"/>
            <w:r w:rsidRPr="007C093C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Eg.</w:t>
            </w:r>
            <w:proofErr w:type="spellEnd"/>
            <w:r w:rsidRPr="007C093C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NDIS - Provider</w:t>
            </w:r>
          </w:p>
        </w:tc>
        <w:tc>
          <w:tcPr>
            <w:tcW w:w="2268" w:type="dxa"/>
            <w:shd w:val="clear" w:color="auto" w:fill="auto"/>
          </w:tcPr>
          <w:p w14:paraId="50970B29" w14:textId="31A72A2E" w:rsidR="004B3EB1" w:rsidRPr="00BF111D" w:rsidRDefault="00311D2D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NDIS </w:t>
            </w:r>
            <w:r w:rsidR="004B3EB1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Care Coordinator</w:t>
            </w:r>
          </w:p>
        </w:tc>
        <w:tc>
          <w:tcPr>
            <w:tcW w:w="4936" w:type="dxa"/>
            <w:gridSpan w:val="2"/>
            <w:shd w:val="clear" w:color="auto" w:fill="auto"/>
          </w:tcPr>
          <w:p w14:paraId="4D94006E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3DDD54AF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3854" w:type="dxa"/>
            <w:shd w:val="clear" w:color="auto" w:fill="auto"/>
          </w:tcPr>
          <w:p w14:paraId="7E85758B" w14:textId="43305FB8" w:rsidR="004B3EB1" w:rsidRPr="00BF111D" w:rsidRDefault="00AE46B9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0FB5792" w14:textId="3B2FC081" w:rsidR="004B3EB1" w:rsidRPr="00BF111D" w:rsidRDefault="00AA54C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36" w:type="dxa"/>
            <w:gridSpan w:val="2"/>
            <w:shd w:val="clear" w:color="auto" w:fill="auto"/>
          </w:tcPr>
          <w:p w14:paraId="255B6278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09059A97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3854" w:type="dxa"/>
            <w:shd w:val="clear" w:color="auto" w:fill="auto"/>
          </w:tcPr>
          <w:p w14:paraId="6F06952A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A95530F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36" w:type="dxa"/>
            <w:gridSpan w:val="2"/>
            <w:shd w:val="clear" w:color="auto" w:fill="auto"/>
          </w:tcPr>
          <w:p w14:paraId="7DA04861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67F6ABD0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3854" w:type="dxa"/>
            <w:shd w:val="clear" w:color="auto" w:fill="auto"/>
          </w:tcPr>
          <w:p w14:paraId="37085551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55BDE2AF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36" w:type="dxa"/>
            <w:gridSpan w:val="2"/>
            <w:shd w:val="clear" w:color="auto" w:fill="auto"/>
          </w:tcPr>
          <w:p w14:paraId="70AE40BE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5655C2FC" w14:textId="77777777" w:rsidTr="004B3EB1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110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2A2EE3" w14:textId="77777777" w:rsidR="004B3EB1" w:rsidRPr="004804A7" w:rsidRDefault="004B3EB1" w:rsidP="00630ACF">
            <w:pPr>
              <w:spacing w:after="0"/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b/>
                <w:color w:val="auto"/>
                <w:sz w:val="18"/>
                <w:szCs w:val="18"/>
              </w:rPr>
              <w:t>CONSUMER CONSENT</w:t>
            </w:r>
          </w:p>
        </w:tc>
      </w:tr>
      <w:tr w:rsidR="004B3EB1" w:rsidRPr="00BF111D" w14:paraId="571705BD" w14:textId="77777777" w:rsidTr="004B3EB1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11058" w:type="dxa"/>
            <w:gridSpan w:val="4"/>
            <w:shd w:val="clear" w:color="auto" w:fill="auto"/>
          </w:tcPr>
          <w:p w14:paraId="33261597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This referral has been discussed with me and I am aware that there may be a waiting list for therapy at CECAT.</w:t>
            </w:r>
          </w:p>
        </w:tc>
      </w:tr>
      <w:tr w:rsidR="004B3EB1" w:rsidRPr="00BF111D" w14:paraId="6F8009E6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592"/>
        </w:trPr>
        <w:tc>
          <w:tcPr>
            <w:tcW w:w="3854" w:type="dxa"/>
            <w:shd w:val="clear" w:color="auto" w:fill="auto"/>
            <w:vAlign w:val="center"/>
          </w:tcPr>
          <w:p w14:paraId="2944133B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PRINT NAME: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652" w:type="dxa"/>
            <w:gridSpan w:val="2"/>
            <w:shd w:val="clear" w:color="auto" w:fill="auto"/>
            <w:vAlign w:val="center"/>
          </w:tcPr>
          <w:p w14:paraId="33A283AB" w14:textId="50204DA9" w:rsidR="004B3EB1" w:rsidRPr="00BF111D" w:rsidRDefault="00734357" w:rsidP="00734357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7C093C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 xml:space="preserve">CONSUMER </w:t>
            </w:r>
            <w:r w:rsidR="004B3EB1" w:rsidRPr="007C093C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SIGNATURE</w:t>
            </w:r>
            <w:r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 xml:space="preserve">: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CA20AAA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50552F30" w14:textId="77777777" w:rsidTr="004B3EB1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11058" w:type="dxa"/>
            <w:gridSpan w:val="4"/>
            <w:shd w:val="clear" w:color="auto" w:fill="D9D9D9" w:themeFill="background1" w:themeFillShade="D9"/>
          </w:tcPr>
          <w:p w14:paraId="1E08BD5C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>
              <w:rPr>
                <w:rFonts w:ascii="Arial Narrow" w:eastAsia="Times New Roman" w:hAnsi="Arial Narrow"/>
                <w:b/>
                <w:color w:val="auto"/>
                <w:sz w:val="18"/>
                <w:szCs w:val="18"/>
              </w:rPr>
              <w:t>REFERRED</w:t>
            </w:r>
            <w:r w:rsidRPr="00BF111D">
              <w:rPr>
                <w:rFonts w:ascii="Arial Narrow" w:eastAsia="Times New Roman" w:hAnsi="Arial Narrow"/>
                <w:b/>
                <w:color w:val="auto"/>
                <w:sz w:val="18"/>
                <w:szCs w:val="18"/>
              </w:rPr>
              <w:t xml:space="preserve"> BY</w:t>
            </w:r>
          </w:p>
        </w:tc>
      </w:tr>
      <w:tr w:rsidR="004B3EB1" w:rsidRPr="00BF111D" w14:paraId="6DC2FB2B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604"/>
        </w:trPr>
        <w:tc>
          <w:tcPr>
            <w:tcW w:w="3854" w:type="dxa"/>
            <w:shd w:val="clear" w:color="auto" w:fill="auto"/>
            <w:vAlign w:val="center"/>
          </w:tcPr>
          <w:p w14:paraId="6F002A30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b/>
                <w:color w:val="auto"/>
                <w:sz w:val="18"/>
                <w:szCs w:val="18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PRINT NAME: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652" w:type="dxa"/>
            <w:gridSpan w:val="2"/>
            <w:shd w:val="clear" w:color="auto" w:fill="auto"/>
            <w:vAlign w:val="center"/>
          </w:tcPr>
          <w:p w14:paraId="745F66E6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 w:rsidRPr="00BF111D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SIGNATU</w:t>
            </w:r>
            <w:r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RE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FB8250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 w:rsidRPr="00BF111D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9C2350" w:rsidRPr="00BF111D" w14:paraId="3DD9B844" w14:textId="77777777" w:rsidTr="009C2350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02"/>
        </w:trPr>
        <w:tc>
          <w:tcPr>
            <w:tcW w:w="3854" w:type="dxa"/>
            <w:shd w:val="clear" w:color="auto" w:fill="auto"/>
            <w:vAlign w:val="center"/>
          </w:tcPr>
          <w:p w14:paraId="399A98B9" w14:textId="6DC8A683" w:rsidR="009C2350" w:rsidRPr="00BF111D" w:rsidRDefault="009C2350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DESIGNATION: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  <w:bookmarkEnd w:id="6"/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         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4652" w:type="dxa"/>
            <w:gridSpan w:val="2"/>
            <w:shd w:val="clear" w:color="auto" w:fill="auto"/>
            <w:vAlign w:val="center"/>
          </w:tcPr>
          <w:p w14:paraId="7AE1CFEA" w14:textId="3295FBB4" w:rsidR="009C2350" w:rsidRPr="00BF111D" w:rsidRDefault="009C2350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 w:rsidRPr="007C093C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>ORGANISATION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          </w:t>
            </w:r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3F234A0" w14:textId="576BF379" w:rsidR="009C2350" w:rsidRPr="00BF111D" w:rsidRDefault="009C2350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 w:rsidRPr="00BF111D"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 xml:space="preserve">TIME: </w:t>
            </w:r>
            <w:r w:rsidRPr="00BF111D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fldChar w:fldCharType="end"/>
            </w:r>
          </w:p>
        </w:tc>
      </w:tr>
      <w:tr w:rsidR="004F4BEB" w:rsidRPr="00BF111D" w14:paraId="66232D62" w14:textId="77777777" w:rsidTr="00734357">
        <w:tblPrEx>
          <w:tblCellMar>
            <w:left w:w="107" w:type="dxa"/>
            <w:right w:w="107" w:type="dxa"/>
          </w:tblCellMar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3854" w:type="dxa"/>
            <w:shd w:val="clear" w:color="auto" w:fill="auto"/>
          </w:tcPr>
          <w:p w14:paraId="6C2AA518" w14:textId="7AFACB2F" w:rsidR="004F4BEB" w:rsidRPr="00BF111D" w:rsidRDefault="009C2350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>ADDRESS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652" w:type="dxa"/>
            <w:gridSpan w:val="2"/>
            <w:shd w:val="clear" w:color="auto" w:fill="auto"/>
          </w:tcPr>
          <w:p w14:paraId="61370C5B" w14:textId="3646769F" w:rsidR="004F4BEB" w:rsidRPr="00BF111D" w:rsidRDefault="009C2350" w:rsidP="004F4BEB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  <w:r>
              <w:rPr>
                <w:rFonts w:ascii="Arial Narrow" w:eastAsia="Times New Roman" w:hAnsi="Arial Narrow"/>
                <w:color w:val="auto"/>
                <w:sz w:val="16"/>
                <w:szCs w:val="20"/>
              </w:rPr>
              <w:t>PHONE NUMBER</w:t>
            </w:r>
            <w:r w:rsidRPr="00BF111D">
              <w:rPr>
                <w:rFonts w:ascii="Arial Narrow" w:eastAsia="Times New Roman" w:hAnsi="Arial Narrow" w:cs="Arial"/>
                <w:color w:val="auto"/>
                <w:sz w:val="16"/>
                <w:szCs w:val="20"/>
              </w:rPr>
              <w:t xml:space="preserve">: 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3B0C68F4" w14:textId="0517BEAE" w:rsidR="004F4BEB" w:rsidRPr="00BF111D" w:rsidRDefault="004F4BEB" w:rsidP="00630ACF">
            <w:pPr>
              <w:spacing w:after="0"/>
              <w:rPr>
                <w:rFonts w:ascii="Arial Narrow" w:eastAsia="Times New Roman" w:hAnsi="Arial Narrow"/>
                <w:color w:val="auto"/>
                <w:sz w:val="16"/>
                <w:szCs w:val="20"/>
              </w:rPr>
            </w:pPr>
          </w:p>
        </w:tc>
      </w:tr>
    </w:tbl>
    <w:p w14:paraId="06EFB1C5" w14:textId="31D4F7C7" w:rsidR="004B3EB1" w:rsidRDefault="004B3EB1" w:rsidP="00613AB2"/>
    <w:p w14:paraId="15751C47" w14:textId="77777777" w:rsidR="004B3EB1" w:rsidRDefault="004B3EB1" w:rsidP="004B3EB1">
      <w:pPr>
        <w:jc w:val="center"/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</w:pP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MENTAL HEALTH </w:t>
      </w:r>
      <w:r>
        <w:rPr>
          <w:rFonts w:eastAsia="Times New Roman"/>
          <w:b/>
          <w:bCs/>
          <w:color w:val="007185" w:themeColor="accent1"/>
          <w:sz w:val="30"/>
          <w:szCs w:val="26"/>
          <w:lang w:val="x-none" w:eastAsia="x-none"/>
        </w:rPr>
        <w:t>C</w:t>
      </w: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OLLABORATIVE ACTION PLAN </w:t>
      </w:r>
    </w:p>
    <w:p w14:paraId="48CA7BDA" w14:textId="2907E42A" w:rsidR="004B3EB1" w:rsidRDefault="004B3EB1" w:rsidP="004B3EB1">
      <w:pPr>
        <w:jc w:val="center"/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</w:pPr>
      <w:r w:rsidRPr="00B929E9">
        <w:rPr>
          <w:rFonts w:eastAsia="Times New Roman"/>
          <w:b/>
          <w:bCs/>
          <w:color w:val="007185" w:themeColor="accent1"/>
          <w:sz w:val="26"/>
          <w:szCs w:val="26"/>
          <w:lang w:eastAsia="x-none"/>
        </w:rPr>
        <w:t>(Formerly</w:t>
      </w:r>
      <w:r w:rsidR="004F4BEB">
        <w:rPr>
          <w:rFonts w:eastAsia="Times New Roman"/>
          <w:b/>
          <w:bCs/>
          <w:color w:val="007185" w:themeColor="accent1"/>
          <w:sz w:val="26"/>
          <w:szCs w:val="26"/>
          <w:lang w:eastAsia="x-none"/>
        </w:rPr>
        <w:t xml:space="preserve"> </w:t>
      </w:r>
      <w:r w:rsidR="004F4BEB" w:rsidRPr="007C093C">
        <w:rPr>
          <w:rFonts w:eastAsia="Times New Roman"/>
          <w:b/>
          <w:bCs/>
          <w:color w:val="007185" w:themeColor="accent1"/>
          <w:sz w:val="26"/>
          <w:szCs w:val="26"/>
          <w:lang w:eastAsia="x-none"/>
        </w:rPr>
        <w:t xml:space="preserve">known as </w:t>
      </w:r>
      <w:r w:rsidRPr="00B929E9">
        <w:rPr>
          <w:rFonts w:eastAsia="Times New Roman"/>
          <w:b/>
          <w:bCs/>
          <w:color w:val="007185" w:themeColor="accent1"/>
          <w:sz w:val="26"/>
          <w:szCs w:val="26"/>
          <w:lang w:eastAsia="x-none"/>
        </w:rPr>
        <w:t>Crisis Awareness Plan)</w:t>
      </w:r>
    </w:p>
    <w:tbl>
      <w:tblPr>
        <w:tblW w:w="11057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053"/>
        <w:gridCol w:w="4961"/>
        <w:gridCol w:w="2043"/>
      </w:tblGrid>
      <w:tr w:rsidR="004B3EB1" w:rsidRPr="00BA3F7A" w14:paraId="7B66F37F" w14:textId="77777777" w:rsidTr="00630ACF">
        <w:trPr>
          <w:trHeight w:val="253"/>
        </w:trPr>
        <w:tc>
          <w:tcPr>
            <w:tcW w:w="4053" w:type="dxa"/>
            <w:shd w:val="clear" w:color="auto" w:fill="auto"/>
            <w:vAlign w:val="center"/>
          </w:tcPr>
          <w:p w14:paraId="1AFE2C8B" w14:textId="70D22271" w:rsidR="004B3EB1" w:rsidRPr="00BA3F7A" w:rsidRDefault="00AE46B9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7C093C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CONSUMER</w:t>
            </w:r>
            <w:r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 xml:space="preserve"> </w:t>
            </w:r>
            <w:r w:rsidR="004B3EB1"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NAME:</w:t>
            </w:r>
            <w:r w:rsidR="004B3EB1"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="004B3EB1"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="004B3EB1"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3FF9BE0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CASE MANAGER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200BAFE0" w14:textId="77777777" w:rsidR="004B3EB1" w:rsidRPr="00BA3F7A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37984826" w14:textId="77777777" w:rsidR="004B3EB1" w:rsidRPr="00BA3F7A" w:rsidRDefault="004B3EB1" w:rsidP="004B3EB1">
      <w:pPr>
        <w:spacing w:after="0"/>
        <w:rPr>
          <w:b/>
          <w:sz w:val="8"/>
          <w:szCs w:val="8"/>
        </w:rPr>
      </w:pPr>
    </w:p>
    <w:tbl>
      <w:tblPr>
        <w:tblW w:w="11057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777"/>
        <w:gridCol w:w="993"/>
        <w:gridCol w:w="2326"/>
        <w:gridCol w:w="4961"/>
      </w:tblGrid>
      <w:tr w:rsidR="004B3EB1" w:rsidRPr="00BF111D" w14:paraId="148016BA" w14:textId="77777777" w:rsidTr="00630ACF">
        <w:trPr>
          <w:trHeight w:val="253"/>
        </w:trPr>
        <w:tc>
          <w:tcPr>
            <w:tcW w:w="2777" w:type="dxa"/>
            <w:shd w:val="clear" w:color="auto" w:fill="D9D9D9" w:themeFill="background1" w:themeFillShade="D9"/>
            <w:vAlign w:val="center"/>
          </w:tcPr>
          <w:p w14:paraId="68149AC4" w14:textId="77777777" w:rsidR="004B3EB1" w:rsidRPr="00BF111D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NEED / FIELD</w:t>
            </w:r>
          </w:p>
        </w:tc>
        <w:tc>
          <w:tcPr>
            <w:tcW w:w="8280" w:type="dxa"/>
            <w:gridSpan w:val="3"/>
            <w:shd w:val="clear" w:color="auto" w:fill="D9D9D9" w:themeFill="background1" w:themeFillShade="D9"/>
            <w:vAlign w:val="center"/>
          </w:tcPr>
          <w:p w14:paraId="79823D8C" w14:textId="77777777" w:rsidR="004B3EB1" w:rsidRPr="00BF111D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HOW IT CAN BE DONE AND WHAT I WANT TO HAPPEN (ACTIONS &amp; OUTCOMES)</w:t>
            </w:r>
          </w:p>
        </w:tc>
      </w:tr>
      <w:tr w:rsidR="004B3EB1" w:rsidRPr="00BF111D" w14:paraId="524F6A57" w14:textId="77777777" w:rsidTr="00630ACF">
        <w:trPr>
          <w:trHeight w:val="253"/>
        </w:trPr>
        <w:tc>
          <w:tcPr>
            <w:tcW w:w="2777" w:type="dxa"/>
            <w:shd w:val="clear" w:color="auto" w:fill="auto"/>
            <w:vAlign w:val="center"/>
          </w:tcPr>
          <w:p w14:paraId="10F4A295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STABLE PRESENTATION</w:t>
            </w:r>
          </w:p>
          <w:p w14:paraId="140DECC6" w14:textId="77777777" w:rsidR="004B3EB1" w:rsidRPr="001D5489" w:rsidRDefault="004B3EB1" w:rsidP="00630ACF">
            <w:pPr>
              <w:pStyle w:val="ListParagraph"/>
              <w:keepNext/>
              <w:spacing w:after="0"/>
              <w:ind w:left="360" w:hanging="360"/>
              <w:outlineLvl w:val="1"/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</w:pPr>
            <w:r w:rsidRPr="001D5489"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When I am well, I notice that…</w:t>
            </w:r>
          </w:p>
        </w:tc>
        <w:tc>
          <w:tcPr>
            <w:tcW w:w="8280" w:type="dxa"/>
            <w:gridSpan w:val="3"/>
            <w:shd w:val="clear" w:color="auto" w:fill="auto"/>
            <w:vAlign w:val="center"/>
          </w:tcPr>
          <w:p w14:paraId="754115B5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5CEAC048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4DF69FE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79F1F4F6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648E1652" w14:textId="77777777" w:rsidTr="00630ACF">
        <w:trPr>
          <w:trHeight w:val="253"/>
        </w:trPr>
        <w:tc>
          <w:tcPr>
            <w:tcW w:w="2777" w:type="dxa"/>
            <w:shd w:val="clear" w:color="auto" w:fill="auto"/>
            <w:vAlign w:val="center"/>
          </w:tcPr>
          <w:p w14:paraId="4BAF77E0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TRIGGERS &amp; SYMPTOMS</w:t>
            </w:r>
          </w:p>
          <w:p w14:paraId="2596B846" w14:textId="77777777" w:rsidR="004B3EB1" w:rsidRPr="001D5489" w:rsidRDefault="004B3EB1" w:rsidP="00630ACF">
            <w:pPr>
              <w:pStyle w:val="ListParagraph"/>
              <w:keepNext/>
              <w:spacing w:after="0"/>
              <w:ind w:left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Signs of me becoming unwell that I or my family, friends or others notice are…</w:t>
            </w:r>
          </w:p>
        </w:tc>
        <w:tc>
          <w:tcPr>
            <w:tcW w:w="8280" w:type="dxa"/>
            <w:gridSpan w:val="3"/>
            <w:shd w:val="clear" w:color="auto" w:fill="auto"/>
            <w:vAlign w:val="center"/>
          </w:tcPr>
          <w:p w14:paraId="22281E7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</w:p>
          <w:p w14:paraId="782658B4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7225F38A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4FCE29B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6BF78374" w14:textId="77777777" w:rsidTr="00630ACF">
        <w:trPr>
          <w:trHeight w:val="253"/>
        </w:trPr>
        <w:tc>
          <w:tcPr>
            <w:tcW w:w="2777" w:type="dxa"/>
            <w:shd w:val="clear" w:color="auto" w:fill="auto"/>
            <w:vAlign w:val="center"/>
          </w:tcPr>
          <w:p w14:paraId="39FB229A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SELF NURTURE</w:t>
            </w:r>
          </w:p>
          <w:p w14:paraId="726B4D7A" w14:textId="77777777" w:rsidR="004B3EB1" w:rsidRPr="001D5489" w:rsidRDefault="004B3EB1" w:rsidP="00630ACF">
            <w:pPr>
              <w:pStyle w:val="ListParagraph"/>
              <w:keepNext/>
              <w:spacing w:after="0"/>
              <w:ind w:left="360" w:hanging="36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What I can do to help myself…</w:t>
            </w:r>
          </w:p>
        </w:tc>
        <w:tc>
          <w:tcPr>
            <w:tcW w:w="8280" w:type="dxa"/>
            <w:gridSpan w:val="3"/>
            <w:shd w:val="clear" w:color="auto" w:fill="auto"/>
            <w:vAlign w:val="center"/>
          </w:tcPr>
          <w:p w14:paraId="198831DE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18EDBE88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73B339A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DB88C9F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2E839F2B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D9D9D9"/>
            <w:vAlign w:val="center"/>
          </w:tcPr>
          <w:p w14:paraId="117AF53A" w14:textId="77777777" w:rsidR="004B3EB1" w:rsidRPr="001D5489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1D5489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SUPPORTS &amp; CONTACTS</w:t>
            </w:r>
          </w:p>
        </w:tc>
        <w:tc>
          <w:tcPr>
            <w:tcW w:w="2326" w:type="dxa"/>
            <w:shd w:val="clear" w:color="auto" w:fill="D9D9D9"/>
            <w:vAlign w:val="center"/>
          </w:tcPr>
          <w:p w14:paraId="351E5DC1" w14:textId="77777777" w:rsidR="004B3EB1" w:rsidRPr="00BF111D" w:rsidRDefault="004B3EB1" w:rsidP="00630ACF">
            <w:pPr>
              <w:keepNext/>
              <w:spacing w:after="0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RELATIONSHIP</w:t>
            </w:r>
          </w:p>
        </w:tc>
        <w:tc>
          <w:tcPr>
            <w:tcW w:w="4961" w:type="dxa"/>
            <w:shd w:val="clear" w:color="auto" w:fill="D9D9D9"/>
            <w:vAlign w:val="center"/>
          </w:tcPr>
          <w:p w14:paraId="68FF8AFB" w14:textId="77777777" w:rsidR="004B3EB1" w:rsidRPr="00BF111D" w:rsidRDefault="004B3EB1" w:rsidP="00630ACF">
            <w:pPr>
              <w:keepNext/>
              <w:spacing w:after="0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 xml:space="preserve">CONTACT DETAILS </w:t>
            </w:r>
            <w:r w:rsidRPr="00BF111D">
              <w:rPr>
                <w:rFonts w:ascii="Arial Narrow" w:eastAsia="Times New Roman" w:hAnsi="Arial Narrow" w:cs="Arial"/>
                <w:bCs/>
                <w:color w:val="auto"/>
                <w:sz w:val="20"/>
                <w:szCs w:val="20"/>
              </w:rPr>
              <w:t>(telephone and email)</w:t>
            </w:r>
          </w:p>
        </w:tc>
      </w:tr>
      <w:tr w:rsidR="004B3EB1" w:rsidRPr="00BF111D" w14:paraId="5F9AA2DA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auto"/>
            <w:vAlign w:val="center"/>
          </w:tcPr>
          <w:p w14:paraId="0A7E0240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 w:cs="Arial"/>
                <w:bCs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1F290B9F" w14:textId="5AB7CB6D" w:rsidR="004B3EB1" w:rsidRPr="00BF111D" w:rsidRDefault="00244D8C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Eg.</w:t>
            </w:r>
            <w:proofErr w:type="spellEnd"/>
            <w:r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 </w:t>
            </w:r>
            <w:r w:rsidR="004B3EB1"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MH Case Manager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4AF9959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72C2AC9E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auto"/>
            <w:vAlign w:val="center"/>
          </w:tcPr>
          <w:p w14:paraId="4A6675E3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57C5667F" w14:textId="2D9F252A" w:rsidR="004B3EB1" w:rsidRPr="00BF111D" w:rsidRDefault="00244D8C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AF9F898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6ED6C5B0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auto"/>
            <w:vAlign w:val="center"/>
          </w:tcPr>
          <w:p w14:paraId="31651B97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0EE042CE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C6F8F3C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419FCC6B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auto"/>
            <w:vAlign w:val="center"/>
          </w:tcPr>
          <w:p w14:paraId="406AE96C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6089B112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D5ADB67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45D17E6E" w14:textId="77777777" w:rsidTr="00630ACF">
        <w:trPr>
          <w:trHeight w:val="253"/>
        </w:trPr>
        <w:tc>
          <w:tcPr>
            <w:tcW w:w="3770" w:type="dxa"/>
            <w:gridSpan w:val="2"/>
            <w:shd w:val="clear" w:color="auto" w:fill="auto"/>
            <w:vAlign w:val="center"/>
          </w:tcPr>
          <w:p w14:paraId="2A720215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72C6B7F7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C8C84DA" w14:textId="77777777" w:rsidR="004B3EB1" w:rsidRPr="00BF111D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</w:tc>
      </w:tr>
      <w:tr w:rsidR="004B3EB1" w:rsidRPr="00BF111D" w14:paraId="38A7EE80" w14:textId="77777777" w:rsidTr="00630ACF">
        <w:trPr>
          <w:trHeight w:val="253"/>
        </w:trPr>
        <w:tc>
          <w:tcPr>
            <w:tcW w:w="2777" w:type="dxa"/>
            <w:shd w:val="clear" w:color="auto" w:fill="auto"/>
            <w:vAlign w:val="center"/>
          </w:tcPr>
          <w:p w14:paraId="10EC16A2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DE-ESCALATION &amp; INTERVENTION</w:t>
            </w:r>
          </w:p>
          <w:p w14:paraId="4C2D0211" w14:textId="77777777" w:rsidR="004B3EB1" w:rsidRPr="001D5489" w:rsidRDefault="004B3EB1" w:rsidP="00630ACF">
            <w:pPr>
              <w:pStyle w:val="ListParagraph"/>
              <w:keepNext/>
              <w:spacing w:after="0"/>
              <w:ind w:left="360" w:hanging="36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What others can do to help me…</w:t>
            </w:r>
          </w:p>
        </w:tc>
        <w:tc>
          <w:tcPr>
            <w:tcW w:w="8280" w:type="dxa"/>
            <w:gridSpan w:val="3"/>
            <w:shd w:val="clear" w:color="auto" w:fill="auto"/>
            <w:vAlign w:val="center"/>
          </w:tcPr>
          <w:p w14:paraId="75B52F5F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42E7509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F0C6FA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5B25151D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6C601455" w14:textId="77777777" w:rsidTr="00630ACF">
        <w:trPr>
          <w:trHeight w:val="253"/>
        </w:trPr>
        <w:tc>
          <w:tcPr>
            <w:tcW w:w="2777" w:type="dxa"/>
            <w:shd w:val="clear" w:color="auto" w:fill="auto"/>
            <w:vAlign w:val="center"/>
          </w:tcPr>
          <w:p w14:paraId="1D756CBC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MANAGING SAFETY</w:t>
            </w:r>
          </w:p>
          <w:p w14:paraId="3CD91FAB" w14:textId="77777777" w:rsidR="004B3EB1" w:rsidRPr="001D5489" w:rsidRDefault="004B3EB1" w:rsidP="00630ACF">
            <w:pPr>
              <w:pStyle w:val="ListParagraph"/>
              <w:keepNext/>
              <w:spacing w:after="0"/>
              <w:ind w:left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My clear wishes including community and inpatient intervention if necessary are included. If I feel unsafe to others or myself what I want to happen is…</w:t>
            </w:r>
          </w:p>
        </w:tc>
        <w:tc>
          <w:tcPr>
            <w:tcW w:w="8280" w:type="dxa"/>
            <w:gridSpan w:val="3"/>
            <w:shd w:val="clear" w:color="auto" w:fill="auto"/>
            <w:vAlign w:val="center"/>
          </w:tcPr>
          <w:p w14:paraId="70A0C5E0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62D40BA6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7BCFC115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6C2F4467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224E6133" w14:textId="77777777" w:rsidTr="00630ACF">
        <w:trPr>
          <w:trHeight w:val="253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F6E4" w14:textId="77777777" w:rsidR="004B3EB1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UNHELPFUL APPROACHES</w:t>
            </w:r>
          </w:p>
          <w:p w14:paraId="362465F7" w14:textId="77777777" w:rsidR="004B3EB1" w:rsidRPr="001D5489" w:rsidRDefault="004B3EB1" w:rsidP="00630ACF">
            <w:pPr>
              <w:pStyle w:val="ListParagraph"/>
              <w:keepNext/>
              <w:spacing w:after="0"/>
              <w:ind w:left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My clear instructions of what actions or feedback can worsen an unstable situation are included. What is not helpful…</w:t>
            </w:r>
          </w:p>
        </w:tc>
        <w:tc>
          <w:tcPr>
            <w:tcW w:w="8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861B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1DED7754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A0789D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4E40AD8A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4B3EB1" w:rsidRPr="00BF111D" w14:paraId="72E01106" w14:textId="77777777" w:rsidTr="00630ACF">
        <w:trPr>
          <w:trHeight w:val="253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3A1BE" w14:textId="77777777" w:rsidR="004B3EB1" w:rsidRPr="001D5489" w:rsidRDefault="004B3EB1" w:rsidP="004B3EB1">
            <w:pPr>
              <w:pStyle w:val="ListParagraph"/>
              <w:keepNext/>
              <w:numPr>
                <w:ilvl w:val="0"/>
                <w:numId w:val="9"/>
              </w:numPr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OTHER COMMENTS</w:t>
            </w:r>
          </w:p>
        </w:tc>
        <w:tc>
          <w:tcPr>
            <w:tcW w:w="8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C30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</w:p>
          <w:p w14:paraId="60979912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32D82F17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2A93603F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18F9FF9B" w14:textId="77777777" w:rsidR="004B3EB1" w:rsidRDefault="004B3EB1" w:rsidP="004B3EB1">
      <w:pPr>
        <w:spacing w:before="20" w:after="20"/>
        <w:rPr>
          <w:sz w:val="8"/>
          <w:szCs w:val="8"/>
        </w:rPr>
      </w:pPr>
    </w:p>
    <w:tbl>
      <w:tblPr>
        <w:tblW w:w="11057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7597"/>
        <w:gridCol w:w="3460"/>
      </w:tblGrid>
      <w:tr w:rsidR="004B3EB1" w:rsidRPr="00BA3F7A" w14:paraId="0EE3B6CE" w14:textId="77777777" w:rsidTr="00630ACF">
        <w:trPr>
          <w:trHeight w:val="253"/>
        </w:trPr>
        <w:tc>
          <w:tcPr>
            <w:tcW w:w="7597" w:type="dxa"/>
            <w:shd w:val="clear" w:color="auto" w:fill="auto"/>
            <w:vAlign w:val="center"/>
          </w:tcPr>
          <w:p w14:paraId="49CF8A7D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WHO HELPED ME WRITE THIS PLAN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</w:t>
            </w:r>
          </w:p>
          <w:p w14:paraId="3A00CB8E" w14:textId="77777777" w:rsidR="004B3EB1" w:rsidRPr="00525010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(Please specify name, relationship &amp; contact details if not listed above)</w:t>
            </w:r>
          </w:p>
        </w:tc>
        <w:tc>
          <w:tcPr>
            <w:tcW w:w="3460" w:type="dxa"/>
            <w:shd w:val="clear" w:color="auto" w:fill="auto"/>
            <w:vAlign w:val="center"/>
          </w:tcPr>
          <w:p w14:paraId="4B8DE0E0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 xml:space="preserve">PLANNED REVIEW </w:t>
            </w:r>
            <w:r w:rsidRPr="00BF111D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  <w:p w14:paraId="1CF8C67F" w14:textId="77777777" w:rsidR="004B3EB1" w:rsidRPr="00525010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Cs/>
                <w:color w:val="auto"/>
                <w:sz w:val="16"/>
                <w:szCs w:val="16"/>
              </w:rPr>
              <w:t>(Those to be involved)</w:t>
            </w:r>
          </w:p>
        </w:tc>
      </w:tr>
    </w:tbl>
    <w:p w14:paraId="50E8A6F2" w14:textId="77777777" w:rsidR="004B3EB1" w:rsidRDefault="004B3EB1" w:rsidP="004B3EB1">
      <w:pPr>
        <w:spacing w:before="20" w:after="20"/>
        <w:rPr>
          <w:sz w:val="8"/>
          <w:szCs w:val="8"/>
        </w:rPr>
      </w:pPr>
    </w:p>
    <w:tbl>
      <w:tblPr>
        <w:tblW w:w="11057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053"/>
        <w:gridCol w:w="4961"/>
        <w:gridCol w:w="2043"/>
      </w:tblGrid>
      <w:tr w:rsidR="004B3EB1" w:rsidRPr="00BA3F7A" w14:paraId="26DD15E2" w14:textId="77777777" w:rsidTr="00630ACF">
        <w:trPr>
          <w:trHeight w:val="253"/>
        </w:trPr>
        <w:tc>
          <w:tcPr>
            <w:tcW w:w="4053" w:type="dxa"/>
            <w:shd w:val="clear" w:color="auto" w:fill="auto"/>
            <w:vAlign w:val="center"/>
          </w:tcPr>
          <w:p w14:paraId="08596EE7" w14:textId="116E7C96" w:rsidR="004B3EB1" w:rsidRDefault="00AE46B9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7C093C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 xml:space="preserve">CONSUMER </w:t>
            </w:r>
            <w:r w:rsidR="004B3EB1"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NAME:</w:t>
            </w:r>
            <w:r w:rsidR="004B3EB1"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="004B3EB1"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="004B3EB1"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="004B3EB1"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  <w:p w14:paraId="6A00575A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2A2403D2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42B346E3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SIGNATURE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  <w:p w14:paraId="72B343C2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623B6CC0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1CC7E495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  <w:p w14:paraId="3B98F202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</w:p>
          <w:p w14:paraId="7589144F" w14:textId="77777777" w:rsidR="004B3EB1" w:rsidRPr="00BA3F7A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</w:p>
        </w:tc>
      </w:tr>
      <w:tr w:rsidR="004B3EB1" w:rsidRPr="00BA3F7A" w14:paraId="73DAB70F" w14:textId="77777777" w:rsidTr="00630ACF">
        <w:trPr>
          <w:trHeight w:val="253"/>
        </w:trPr>
        <w:tc>
          <w:tcPr>
            <w:tcW w:w="4053" w:type="dxa"/>
            <w:shd w:val="clear" w:color="auto" w:fill="auto"/>
            <w:vAlign w:val="center"/>
          </w:tcPr>
          <w:p w14:paraId="0A9D4A42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CA</w:t>
            </w:r>
            <w:r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S</w:t>
            </w: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E MANAGER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  <w:p w14:paraId="4F368092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0F6AC696" w14:textId="1552103E" w:rsidR="004F4BEB" w:rsidRDefault="004F4BEB" w:rsidP="004F4BEB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7C093C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ORGANISATION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  <w:p w14:paraId="78EF3C86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0CF1D892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2239C1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SIGNATURE</w:t>
            </w:r>
            <w:r w:rsidRPr="00FC7B9F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:</w:t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instrText xml:space="preserve"> FORMTEXT </w:instrTex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separate"/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t> </w:t>
            </w:r>
            <w:r w:rsidRPr="00FC7B9F">
              <w:rPr>
                <w:rFonts w:ascii="Arial Narrow" w:eastAsia="Times New Roman" w:hAnsi="Arial Narrow"/>
                <w:noProof/>
                <w:color w:val="auto"/>
                <w:sz w:val="20"/>
                <w:szCs w:val="20"/>
              </w:rPr>
              <w:fldChar w:fldCharType="end"/>
            </w:r>
            <w:r w:rsidRPr="00FC7B9F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</w:t>
            </w:r>
            <w:r w:rsidRPr="00BA3F7A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          </w:t>
            </w:r>
          </w:p>
          <w:p w14:paraId="350DFE21" w14:textId="77777777" w:rsidR="004B3EB1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  <w:p w14:paraId="74DB0E74" w14:textId="77777777" w:rsidR="004B3EB1" w:rsidRPr="00BA3F7A" w:rsidRDefault="004B3EB1" w:rsidP="00630ACF">
            <w:pPr>
              <w:keepNext/>
              <w:spacing w:after="0"/>
              <w:outlineLvl w:val="1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12C66983" w14:textId="77777777" w:rsidR="004B3EB1" w:rsidRDefault="004B3EB1" w:rsidP="00630ACF">
            <w:pPr>
              <w:spacing w:after="0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F111D">
              <w:rPr>
                <w:rFonts w:ascii="Arial Narrow" w:eastAsia="Times New Roman" w:hAnsi="Arial Narrow"/>
                <w:b/>
                <w:color w:val="auto"/>
                <w:sz w:val="20"/>
                <w:szCs w:val="20"/>
              </w:rPr>
              <w:t>DATE: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instrText xml:space="preserve"> FORMTEXT </w:instrTex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separate"/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noProof/>
                <w:color w:val="auto"/>
                <w:sz w:val="20"/>
                <w:szCs w:val="20"/>
              </w:rPr>
              <w:t> </w:t>
            </w:r>
            <w:r w:rsidRPr="00BF111D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fldChar w:fldCharType="end"/>
            </w:r>
          </w:p>
          <w:p w14:paraId="60CA7352" w14:textId="77777777" w:rsidR="004B3EB1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</w:p>
          <w:p w14:paraId="51B6FB7C" w14:textId="77777777" w:rsidR="004B3EB1" w:rsidRPr="00BA3F7A" w:rsidRDefault="004B3EB1" w:rsidP="00630ACF">
            <w:pPr>
              <w:spacing w:after="0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</w:p>
        </w:tc>
      </w:tr>
    </w:tbl>
    <w:p w14:paraId="28ADB3AF" w14:textId="510A3BEA" w:rsidR="004B3EB1" w:rsidRDefault="004B3EB1" w:rsidP="004B3EB1">
      <w:pPr>
        <w:spacing w:before="20" w:after="20"/>
        <w:rPr>
          <w:bCs/>
          <w:noProof/>
          <w:sz w:val="8"/>
          <w:szCs w:val="8"/>
        </w:rPr>
      </w:pPr>
      <w:r>
        <w:rPr>
          <w:bCs/>
          <w:noProof/>
          <w:sz w:val="8"/>
          <w:szCs w:val="8"/>
        </w:rPr>
        <w:br w:type="page"/>
      </w:r>
    </w:p>
    <w:p w14:paraId="10A9591A" w14:textId="77777777" w:rsidR="004B3EB1" w:rsidRDefault="004B3EB1" w:rsidP="004B3EB1">
      <w:pPr>
        <w:spacing w:before="20" w:after="20"/>
        <w:rPr>
          <w:bCs/>
          <w:noProof/>
          <w:sz w:val="8"/>
          <w:szCs w:val="8"/>
        </w:rPr>
        <w:sectPr w:rsidR="004B3EB1" w:rsidSect="00834365">
          <w:headerReference w:type="even" r:id="rId11"/>
          <w:headerReference w:type="default" r:id="rId12"/>
          <w:pgSz w:w="11906" w:h="16838" w:code="9"/>
          <w:pgMar w:top="2269" w:right="851" w:bottom="1843" w:left="851" w:header="851" w:footer="1985" w:gutter="0"/>
          <w:cols w:space="708"/>
          <w:docGrid w:linePitch="360"/>
        </w:sectPr>
      </w:pPr>
    </w:p>
    <w:p w14:paraId="1A4F04D1" w14:textId="64787B46" w:rsidR="004B3EB1" w:rsidRDefault="004B3EB1" w:rsidP="004B3EB1">
      <w:pPr>
        <w:rPr>
          <w:lang w:val="x-none" w:eastAsia="x-none"/>
        </w:rPr>
      </w:pPr>
    </w:p>
    <w:p w14:paraId="33943E09" w14:textId="77777777" w:rsidR="004B3EB1" w:rsidRDefault="004B3EB1" w:rsidP="004B3EB1">
      <w:pPr>
        <w:jc w:val="center"/>
        <w:rPr>
          <w:rFonts w:eastAsia="Times New Roman"/>
          <w:b/>
          <w:bCs/>
          <w:color w:val="007185" w:themeColor="accent1"/>
          <w:sz w:val="30"/>
          <w:szCs w:val="26"/>
          <w:lang w:val="x-none" w:eastAsia="x-none"/>
        </w:rPr>
      </w:pPr>
    </w:p>
    <w:p w14:paraId="452922AA" w14:textId="0D954C13" w:rsidR="004B3EB1" w:rsidRPr="00094056" w:rsidRDefault="004B3EB1" w:rsidP="004B3EB1">
      <w:pPr>
        <w:jc w:val="center"/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</w:pPr>
      <w:r w:rsidRPr="00094056">
        <w:rPr>
          <w:rFonts w:eastAsia="Times New Roman"/>
          <w:b/>
          <w:bCs/>
          <w:color w:val="007185" w:themeColor="accent1"/>
          <w:sz w:val="28"/>
          <w:szCs w:val="28"/>
          <w:lang w:val="x-none" w:eastAsia="x-none"/>
        </w:rPr>
        <w:t>C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  <w:t xml:space="preserve">REATIVE 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val="x-none" w:eastAsia="x-none"/>
        </w:rPr>
        <w:t>E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  <w:t xml:space="preserve">XPRESSION 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val="x-none" w:eastAsia="x-none"/>
        </w:rPr>
        <w:t>C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  <w:t xml:space="preserve">ENTRE FOR 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val="x-none" w:eastAsia="x-none"/>
        </w:rPr>
        <w:t>A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  <w:t>R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val="x-none" w:eastAsia="x-none"/>
        </w:rPr>
        <w:t>T</w:t>
      </w:r>
      <w:r w:rsidRPr="00094056">
        <w:rPr>
          <w:rFonts w:eastAsia="Times New Roman"/>
          <w:b/>
          <w:bCs/>
          <w:color w:val="007185" w:themeColor="accent1"/>
          <w:sz w:val="28"/>
          <w:szCs w:val="28"/>
          <w:lang w:eastAsia="x-none"/>
        </w:rPr>
        <w:t>S THERAPY</w:t>
      </w:r>
    </w:p>
    <w:p w14:paraId="5623BFA7" w14:textId="38431E85" w:rsidR="004B3EB1" w:rsidRPr="000A15C8" w:rsidRDefault="004B3EB1" w:rsidP="004B3EB1">
      <w:pPr>
        <w:jc w:val="center"/>
        <w:rPr>
          <w:b/>
        </w:rPr>
      </w:pP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 CA</w:t>
      </w:r>
      <w:r w:rsidR="00094056"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>SE</w:t>
      </w: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 </w:t>
      </w:r>
      <w:r w:rsidR="00094056"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>MANAGEMENT</w:t>
      </w: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 </w:t>
      </w:r>
      <w:r w:rsidR="00C40D80"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/ CARE </w:t>
      </w:r>
      <w:proofErr w:type="gramStart"/>
      <w:r w:rsidR="00C40D80"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 xml:space="preserve">COORDINATION  </w:t>
      </w:r>
      <w:r>
        <w:rPr>
          <w:rFonts w:eastAsia="Times New Roman"/>
          <w:b/>
          <w:bCs/>
          <w:color w:val="007185" w:themeColor="accent1"/>
          <w:sz w:val="30"/>
          <w:szCs w:val="26"/>
          <w:lang w:eastAsia="x-none"/>
        </w:rPr>
        <w:t>AGREEMENT</w:t>
      </w:r>
      <w:proofErr w:type="gramEnd"/>
    </w:p>
    <w:p w14:paraId="347C5916" w14:textId="34AA8F24" w:rsidR="004B3EB1" w:rsidRPr="00AE46B9" w:rsidRDefault="004B3EB1" w:rsidP="004B3EB1">
      <w:pPr>
        <w:rPr>
          <w:sz w:val="22"/>
        </w:rPr>
      </w:pPr>
      <w:r w:rsidRPr="00AE46B9">
        <w:rPr>
          <w:sz w:val="22"/>
        </w:rPr>
        <w:t xml:space="preserve">Consumers who attend CECAT must have </w:t>
      </w:r>
      <w:r w:rsidR="0058466A" w:rsidRPr="00AE46B9">
        <w:rPr>
          <w:sz w:val="22"/>
        </w:rPr>
        <w:t xml:space="preserve">their mental health care managed by a psychiatrist </w:t>
      </w:r>
      <w:r w:rsidR="00C333D3" w:rsidRPr="007C093C">
        <w:rPr>
          <w:color w:val="495965" w:themeColor="text2"/>
          <w:sz w:val="22"/>
        </w:rPr>
        <w:t xml:space="preserve">or GP </w:t>
      </w:r>
      <w:r w:rsidRPr="00AE46B9">
        <w:rPr>
          <w:sz w:val="22"/>
        </w:rPr>
        <w:t xml:space="preserve">for the duration of their engagement with CECAT. </w:t>
      </w:r>
      <w:r w:rsidR="0058466A" w:rsidRPr="00AE46B9">
        <w:rPr>
          <w:sz w:val="22"/>
        </w:rPr>
        <w:t>N</w:t>
      </w:r>
      <w:r w:rsidRPr="00AE46B9">
        <w:rPr>
          <w:sz w:val="22"/>
        </w:rPr>
        <w:t>ominated Case Managers</w:t>
      </w:r>
      <w:r w:rsidR="006F58D2" w:rsidRPr="00AE46B9">
        <w:rPr>
          <w:sz w:val="22"/>
        </w:rPr>
        <w:t xml:space="preserve"> or </w:t>
      </w:r>
      <w:proofErr w:type="gramStart"/>
      <w:r w:rsidR="006F58D2" w:rsidRPr="00AE46B9">
        <w:rPr>
          <w:sz w:val="22"/>
        </w:rPr>
        <w:t xml:space="preserve">Care  </w:t>
      </w:r>
      <w:r w:rsidR="0058466A" w:rsidRPr="00AE46B9">
        <w:rPr>
          <w:sz w:val="22"/>
        </w:rPr>
        <w:t>Coordinators</w:t>
      </w:r>
      <w:proofErr w:type="gramEnd"/>
      <w:r w:rsidRPr="00AE46B9">
        <w:rPr>
          <w:sz w:val="22"/>
        </w:rPr>
        <w:t xml:space="preserve"> could be mental health clinicians</w:t>
      </w:r>
      <w:r w:rsidR="006F58D2" w:rsidRPr="00AE46B9">
        <w:rPr>
          <w:sz w:val="22"/>
        </w:rPr>
        <w:t xml:space="preserve"> or specialist support coordinators</w:t>
      </w:r>
      <w:r w:rsidRPr="00AE46B9">
        <w:rPr>
          <w:sz w:val="22"/>
        </w:rPr>
        <w:t xml:space="preserve"> who are part of the consumers treating team.</w:t>
      </w:r>
    </w:p>
    <w:p w14:paraId="21727EA8" w14:textId="6FE9C1D8" w:rsidR="004B3EB1" w:rsidRPr="00AE46B9" w:rsidRDefault="004B3EB1" w:rsidP="004B3EB1">
      <w:pPr>
        <w:spacing w:after="0"/>
        <w:rPr>
          <w:sz w:val="22"/>
        </w:rPr>
      </w:pPr>
      <w:r w:rsidRPr="00AE46B9">
        <w:rPr>
          <w:sz w:val="22"/>
        </w:rPr>
        <w:t xml:space="preserve">CECAT is a community </w:t>
      </w:r>
      <w:r w:rsidR="00094056" w:rsidRPr="00AE46B9">
        <w:rPr>
          <w:sz w:val="22"/>
        </w:rPr>
        <w:t xml:space="preserve">mental health </w:t>
      </w:r>
      <w:r w:rsidRPr="00AE46B9">
        <w:rPr>
          <w:sz w:val="22"/>
        </w:rPr>
        <w:t>therapeutic service that does not have the capacity to provide crisis intervention</w:t>
      </w:r>
      <w:r w:rsidR="00094056" w:rsidRPr="00AE46B9">
        <w:rPr>
          <w:sz w:val="22"/>
        </w:rPr>
        <w:t xml:space="preserve">, </w:t>
      </w:r>
      <w:r w:rsidRPr="00AE46B9">
        <w:rPr>
          <w:sz w:val="22"/>
        </w:rPr>
        <w:t>medical or social-welfare services</w:t>
      </w:r>
      <w:r w:rsidR="00094056" w:rsidRPr="00AE46B9">
        <w:rPr>
          <w:sz w:val="22"/>
        </w:rPr>
        <w:t xml:space="preserve">. </w:t>
      </w:r>
      <w:r w:rsidRPr="00AE46B9">
        <w:rPr>
          <w:sz w:val="22"/>
        </w:rPr>
        <w:t xml:space="preserve">In signing this Agreement, you acknowledge that you will coordinate the services detailed below </w:t>
      </w:r>
      <w:r w:rsidR="00094056" w:rsidRPr="00AE46B9">
        <w:rPr>
          <w:sz w:val="22"/>
        </w:rPr>
        <w:t xml:space="preserve">should </w:t>
      </w:r>
      <w:r w:rsidRPr="00AE46B9">
        <w:rPr>
          <w:sz w:val="22"/>
        </w:rPr>
        <w:t xml:space="preserve">there </w:t>
      </w:r>
      <w:r w:rsidR="00094056" w:rsidRPr="00AE46B9">
        <w:rPr>
          <w:sz w:val="22"/>
        </w:rPr>
        <w:t>be</w:t>
      </w:r>
      <w:r w:rsidRPr="00AE46B9">
        <w:rPr>
          <w:sz w:val="22"/>
        </w:rPr>
        <w:t xml:space="preserve"> a need.</w:t>
      </w:r>
      <w:r w:rsidR="00B26F1A" w:rsidRPr="00AE46B9">
        <w:rPr>
          <w:sz w:val="22"/>
        </w:rPr>
        <w:t xml:space="preserve"> Failure to meet the terms of this Agreement may result in deactivation of the consumer from CECAT.</w:t>
      </w:r>
    </w:p>
    <w:p w14:paraId="4071A875" w14:textId="77777777" w:rsidR="004B3EB1" w:rsidRDefault="004B3EB1" w:rsidP="004B3EB1">
      <w:pPr>
        <w:spacing w:before="240" w:after="240"/>
        <w:rPr>
          <w:bCs/>
          <w:noProof/>
        </w:rPr>
      </w:pPr>
      <w:r>
        <w:rPr>
          <w:bCs/>
          <w:noProof/>
        </w:rPr>
        <w:t xml:space="preserve">I,  ……………………………………… am the nominated Case Manager for  </w:t>
      </w:r>
    </w:p>
    <w:p w14:paraId="63585789" w14:textId="77777777" w:rsidR="004B3EB1" w:rsidRDefault="004B3EB1" w:rsidP="004B3EB1">
      <w:pPr>
        <w:spacing w:before="240" w:after="240"/>
        <w:rPr>
          <w:bCs/>
          <w:noProof/>
        </w:rPr>
      </w:pPr>
      <w:r>
        <w:rPr>
          <w:bCs/>
          <w:noProof/>
        </w:rPr>
        <w:t>………………………………….……and will provide: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134"/>
        <w:gridCol w:w="1134"/>
      </w:tblGrid>
      <w:tr w:rsidR="004B3EB1" w14:paraId="05995EED" w14:textId="77777777" w:rsidTr="00630ACF">
        <w:tc>
          <w:tcPr>
            <w:tcW w:w="7479" w:type="dxa"/>
            <w:vAlign w:val="center"/>
          </w:tcPr>
          <w:p w14:paraId="4F23041A" w14:textId="77777777" w:rsidR="004B3EB1" w:rsidRPr="004A738B" w:rsidRDefault="004B3EB1" w:rsidP="0058466A">
            <w:pPr>
              <w:pStyle w:val="ListParagraph"/>
              <w:numPr>
                <w:ilvl w:val="0"/>
                <w:numId w:val="10"/>
              </w:numPr>
              <w:spacing w:after="120"/>
              <w:rPr>
                <w:bCs/>
                <w:noProof/>
              </w:rPr>
            </w:pPr>
            <w:r w:rsidRPr="004A738B">
              <w:rPr>
                <w:bCs/>
                <w:noProof/>
              </w:rPr>
              <w:t xml:space="preserve">Regular ongoing contact with the consumer </w:t>
            </w:r>
          </w:p>
        </w:tc>
        <w:tc>
          <w:tcPr>
            <w:tcW w:w="1134" w:type="dxa"/>
            <w:vAlign w:val="center"/>
          </w:tcPr>
          <w:p w14:paraId="0D61316A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Yes</w:t>
            </w:r>
          </w:p>
        </w:tc>
        <w:tc>
          <w:tcPr>
            <w:tcW w:w="1134" w:type="dxa"/>
            <w:vAlign w:val="center"/>
          </w:tcPr>
          <w:p w14:paraId="64B16C6C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No</w:t>
            </w:r>
          </w:p>
        </w:tc>
      </w:tr>
      <w:tr w:rsidR="004B3EB1" w14:paraId="3FE29683" w14:textId="77777777" w:rsidTr="00630ACF">
        <w:tc>
          <w:tcPr>
            <w:tcW w:w="7479" w:type="dxa"/>
            <w:vAlign w:val="center"/>
          </w:tcPr>
          <w:p w14:paraId="67DB6EF4" w14:textId="77777777" w:rsidR="004B3EB1" w:rsidRPr="004A738B" w:rsidRDefault="004B3EB1" w:rsidP="0058466A">
            <w:pPr>
              <w:pStyle w:val="ListParagraph"/>
              <w:numPr>
                <w:ilvl w:val="0"/>
                <w:numId w:val="10"/>
              </w:numPr>
              <w:spacing w:after="120"/>
              <w:rPr>
                <w:bCs/>
                <w:noProof/>
              </w:rPr>
            </w:pPr>
            <w:r w:rsidRPr="004A738B">
              <w:rPr>
                <w:bCs/>
                <w:noProof/>
              </w:rPr>
              <w:t xml:space="preserve">Updated information on the consumer’s mental health, current treatment/therapy and supports </w:t>
            </w:r>
          </w:p>
        </w:tc>
        <w:tc>
          <w:tcPr>
            <w:tcW w:w="1134" w:type="dxa"/>
            <w:vAlign w:val="center"/>
          </w:tcPr>
          <w:p w14:paraId="683C8412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Yes</w:t>
            </w:r>
          </w:p>
        </w:tc>
        <w:tc>
          <w:tcPr>
            <w:tcW w:w="1134" w:type="dxa"/>
            <w:vAlign w:val="center"/>
          </w:tcPr>
          <w:p w14:paraId="74A382EC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No</w:t>
            </w:r>
          </w:p>
        </w:tc>
      </w:tr>
      <w:tr w:rsidR="004B3EB1" w14:paraId="6B89AD5D" w14:textId="77777777" w:rsidTr="00630ACF">
        <w:tc>
          <w:tcPr>
            <w:tcW w:w="7479" w:type="dxa"/>
            <w:vAlign w:val="center"/>
          </w:tcPr>
          <w:p w14:paraId="72B50650" w14:textId="77777777" w:rsidR="004B3EB1" w:rsidRPr="004A738B" w:rsidRDefault="004B3EB1" w:rsidP="0058466A">
            <w:pPr>
              <w:pStyle w:val="ListParagraph"/>
              <w:numPr>
                <w:ilvl w:val="0"/>
                <w:numId w:val="10"/>
              </w:numPr>
              <w:spacing w:after="120"/>
              <w:rPr>
                <w:bCs/>
                <w:noProof/>
              </w:rPr>
            </w:pPr>
            <w:r w:rsidRPr="004A738B">
              <w:rPr>
                <w:bCs/>
                <w:noProof/>
              </w:rPr>
              <w:t>Information regarding significant changes in the</w:t>
            </w:r>
            <w:r>
              <w:rPr>
                <w:bCs/>
                <w:noProof/>
              </w:rPr>
              <w:t>ir</w:t>
            </w:r>
            <w:r w:rsidRPr="004A738B">
              <w:rPr>
                <w:bCs/>
                <w:noProof/>
              </w:rPr>
              <w:t xml:space="preserve"> mental health, physical health, related risks, functioning and clinical management</w:t>
            </w:r>
          </w:p>
        </w:tc>
        <w:tc>
          <w:tcPr>
            <w:tcW w:w="1134" w:type="dxa"/>
            <w:vAlign w:val="center"/>
          </w:tcPr>
          <w:p w14:paraId="25C02C64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Yes</w:t>
            </w:r>
          </w:p>
        </w:tc>
        <w:tc>
          <w:tcPr>
            <w:tcW w:w="1134" w:type="dxa"/>
            <w:vAlign w:val="center"/>
          </w:tcPr>
          <w:p w14:paraId="5873BF95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No</w:t>
            </w:r>
          </w:p>
        </w:tc>
      </w:tr>
      <w:tr w:rsidR="004B3EB1" w14:paraId="5E5CB3E8" w14:textId="77777777" w:rsidTr="00630ACF">
        <w:tc>
          <w:tcPr>
            <w:tcW w:w="7479" w:type="dxa"/>
            <w:vAlign w:val="center"/>
          </w:tcPr>
          <w:p w14:paraId="1BCCBAC1" w14:textId="29B9558D" w:rsidR="004B3EB1" w:rsidRPr="004A738B" w:rsidRDefault="004B3EB1" w:rsidP="0058466A">
            <w:pPr>
              <w:pStyle w:val="ListParagraph"/>
              <w:numPr>
                <w:ilvl w:val="0"/>
                <w:numId w:val="10"/>
              </w:numPr>
              <w:spacing w:after="120"/>
              <w:rPr>
                <w:bCs/>
                <w:noProof/>
              </w:rPr>
            </w:pPr>
            <w:r w:rsidRPr="004A738B">
              <w:rPr>
                <w:bCs/>
                <w:noProof/>
              </w:rPr>
              <w:t xml:space="preserve">Coordination of </w:t>
            </w:r>
            <w:r w:rsidR="006F58D2" w:rsidRPr="007C093C">
              <w:rPr>
                <w:bCs/>
                <w:noProof/>
                <w:color w:val="495965" w:themeColor="text2"/>
              </w:rPr>
              <w:t xml:space="preserve">medical, </w:t>
            </w:r>
            <w:r w:rsidRPr="007C093C">
              <w:rPr>
                <w:bCs/>
                <w:noProof/>
              </w:rPr>
              <w:t>clinical and/or</w:t>
            </w:r>
            <w:r w:rsidRPr="007C093C">
              <w:rPr>
                <w:bCs/>
                <w:noProof/>
                <w:color w:val="495965" w:themeColor="text2"/>
              </w:rPr>
              <w:t xml:space="preserve"> </w:t>
            </w:r>
            <w:r w:rsidR="006F58D2" w:rsidRPr="007C093C">
              <w:rPr>
                <w:bCs/>
                <w:noProof/>
                <w:color w:val="495965" w:themeColor="text2"/>
              </w:rPr>
              <w:t xml:space="preserve">psychosocial </w:t>
            </w:r>
            <w:r w:rsidRPr="007C093C">
              <w:rPr>
                <w:bCs/>
                <w:noProof/>
              </w:rPr>
              <w:t>follow</w:t>
            </w:r>
            <w:r w:rsidRPr="004A738B">
              <w:rPr>
                <w:bCs/>
                <w:noProof/>
              </w:rPr>
              <w:t>-up in emergencies / crises</w:t>
            </w:r>
          </w:p>
        </w:tc>
        <w:tc>
          <w:tcPr>
            <w:tcW w:w="1134" w:type="dxa"/>
            <w:vAlign w:val="center"/>
          </w:tcPr>
          <w:p w14:paraId="18253C3B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Yes</w:t>
            </w:r>
          </w:p>
        </w:tc>
        <w:tc>
          <w:tcPr>
            <w:tcW w:w="1134" w:type="dxa"/>
            <w:vAlign w:val="center"/>
          </w:tcPr>
          <w:p w14:paraId="67846D29" w14:textId="77777777" w:rsidR="004B3EB1" w:rsidRDefault="004B3EB1" w:rsidP="0058466A">
            <w:pPr>
              <w:spacing w:after="12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No</w:t>
            </w:r>
          </w:p>
        </w:tc>
      </w:tr>
      <w:tr w:rsidR="004B3EB1" w14:paraId="1CB525ED" w14:textId="77777777" w:rsidTr="00630ACF">
        <w:tc>
          <w:tcPr>
            <w:tcW w:w="7479" w:type="dxa"/>
            <w:vAlign w:val="center"/>
          </w:tcPr>
          <w:p w14:paraId="256EA858" w14:textId="77777777" w:rsidR="004B3EB1" w:rsidRPr="004A738B" w:rsidRDefault="004B3EB1" w:rsidP="0058466A">
            <w:pPr>
              <w:pStyle w:val="ListParagraph"/>
              <w:numPr>
                <w:ilvl w:val="0"/>
                <w:numId w:val="10"/>
              </w:numPr>
              <w:spacing w:after="0"/>
              <w:rPr>
                <w:bCs/>
                <w:noProof/>
              </w:rPr>
            </w:pPr>
            <w:r w:rsidRPr="004A738B">
              <w:rPr>
                <w:bCs/>
                <w:noProof/>
              </w:rPr>
              <w:t xml:space="preserve">Information when the consumer ceases to have contact with   </w:t>
            </w:r>
            <w:r>
              <w:rPr>
                <w:bCs/>
                <w:noProof/>
              </w:rPr>
              <w:t>me</w:t>
            </w:r>
            <w:r w:rsidRPr="004A738B">
              <w:rPr>
                <w:bCs/>
                <w:noProof/>
              </w:rPr>
              <w:t xml:space="preserve"> as Case Manager</w:t>
            </w:r>
          </w:p>
        </w:tc>
        <w:tc>
          <w:tcPr>
            <w:tcW w:w="1134" w:type="dxa"/>
            <w:vAlign w:val="center"/>
          </w:tcPr>
          <w:p w14:paraId="213D0260" w14:textId="77777777" w:rsidR="004B3EB1" w:rsidRDefault="004B3EB1" w:rsidP="0058466A">
            <w:pPr>
              <w:spacing w:after="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Yes</w:t>
            </w:r>
          </w:p>
        </w:tc>
        <w:tc>
          <w:tcPr>
            <w:tcW w:w="1134" w:type="dxa"/>
            <w:vAlign w:val="center"/>
          </w:tcPr>
          <w:p w14:paraId="3C90DE83" w14:textId="77777777" w:rsidR="004B3EB1" w:rsidRDefault="004B3EB1" w:rsidP="0058466A">
            <w:pPr>
              <w:spacing w:after="0"/>
              <w:jc w:val="center"/>
              <w:rPr>
                <w:bCs/>
                <w:noProof/>
              </w:rPr>
            </w:pP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instrText xml:space="preserve"> FORMCHECKBOX </w:instrText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</w:r>
            <w:r w:rsidR="001B356B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separate"/>
            </w:r>
            <w:r w:rsidRPr="00D83CA4">
              <w:rPr>
                <w:rFonts w:ascii="Arial Narrow" w:eastAsia="Times New Roman" w:hAnsi="Arial Narrow" w:cs="Arial"/>
                <w:b/>
                <w:bCs/>
                <w:color w:val="auto"/>
                <w:sz w:val="18"/>
                <w:szCs w:val="18"/>
                <w:lang w:val="en-US"/>
              </w:rPr>
              <w:fldChar w:fldCharType="end"/>
            </w:r>
            <w:r>
              <w:rPr>
                <w:rFonts w:cs="Arial"/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No</w:t>
            </w:r>
          </w:p>
        </w:tc>
      </w:tr>
    </w:tbl>
    <w:p w14:paraId="029AC81F" w14:textId="68512405" w:rsidR="004B3EB1" w:rsidRPr="006C1831" w:rsidRDefault="004B3EB1" w:rsidP="0058466A">
      <w:pPr>
        <w:autoSpaceDE w:val="0"/>
        <w:autoSpaceDN w:val="0"/>
        <w:adjustRightInd w:val="0"/>
        <w:spacing w:before="240" w:after="0"/>
        <w:rPr>
          <w:bCs/>
          <w:noProof/>
        </w:rPr>
      </w:pPr>
      <w:r w:rsidRPr="006C1831">
        <w:rPr>
          <w:bCs/>
          <w:noProof/>
        </w:rPr>
        <w:t>Case Manager Signature: ………………………………………… Date: ………………</w:t>
      </w:r>
      <w:r>
        <w:rPr>
          <w:bCs/>
          <w:noProof/>
        </w:rPr>
        <w:t>..</w:t>
      </w:r>
    </w:p>
    <w:p w14:paraId="06FC0576" w14:textId="77777777" w:rsidR="004B3EB1" w:rsidRDefault="004B3EB1" w:rsidP="0058466A">
      <w:pPr>
        <w:autoSpaceDE w:val="0"/>
        <w:autoSpaceDN w:val="0"/>
        <w:adjustRightInd w:val="0"/>
        <w:spacing w:before="240" w:after="0"/>
        <w:rPr>
          <w:bCs/>
          <w:noProof/>
        </w:rPr>
      </w:pPr>
      <w:r>
        <w:rPr>
          <w:bCs/>
          <w:noProof/>
        </w:rPr>
        <w:t>Address:</w:t>
      </w:r>
      <w:r w:rsidRPr="00E65417">
        <w:rPr>
          <w:bCs/>
          <w:noProof/>
        </w:rPr>
        <w:t xml:space="preserve"> </w:t>
      </w:r>
      <w:r w:rsidRPr="006C1831">
        <w:rPr>
          <w:bCs/>
          <w:noProof/>
        </w:rPr>
        <w:t>…………………………………………………………………………………</w:t>
      </w:r>
      <w:r>
        <w:rPr>
          <w:bCs/>
          <w:noProof/>
        </w:rPr>
        <w:t>……</w:t>
      </w:r>
    </w:p>
    <w:p w14:paraId="0D6A3C31" w14:textId="77777777" w:rsidR="004B3EB1" w:rsidRDefault="004B3EB1" w:rsidP="0058466A">
      <w:pPr>
        <w:autoSpaceDE w:val="0"/>
        <w:autoSpaceDN w:val="0"/>
        <w:adjustRightInd w:val="0"/>
        <w:spacing w:before="240" w:after="0"/>
        <w:rPr>
          <w:bCs/>
          <w:noProof/>
        </w:rPr>
      </w:pPr>
      <w:r>
        <w:rPr>
          <w:bCs/>
          <w:noProof/>
        </w:rPr>
        <w:t>Phone Number:</w:t>
      </w:r>
      <w:r w:rsidRPr="00E65417">
        <w:rPr>
          <w:bCs/>
          <w:noProof/>
        </w:rPr>
        <w:t xml:space="preserve"> </w:t>
      </w:r>
      <w:r>
        <w:rPr>
          <w:bCs/>
          <w:noProof/>
        </w:rPr>
        <w:t>……………………… Email Address:</w:t>
      </w:r>
      <w:r w:rsidRPr="00E65417">
        <w:rPr>
          <w:bCs/>
          <w:noProof/>
        </w:rPr>
        <w:t xml:space="preserve"> </w:t>
      </w:r>
      <w:r>
        <w:rPr>
          <w:bCs/>
          <w:noProof/>
        </w:rPr>
        <w:t>…………………………………..</w:t>
      </w:r>
    </w:p>
    <w:p w14:paraId="64FD8CE2" w14:textId="1B0928FD" w:rsidR="0058466A" w:rsidRDefault="0058466A" w:rsidP="004B3EB1">
      <w:pPr>
        <w:autoSpaceDE w:val="0"/>
        <w:autoSpaceDN w:val="0"/>
        <w:adjustRightInd w:val="0"/>
        <w:spacing w:after="20"/>
        <w:rPr>
          <w:bCs/>
          <w:noProof/>
        </w:rPr>
      </w:pPr>
    </w:p>
    <w:p w14:paraId="6A5F5E95" w14:textId="65259D85" w:rsidR="00094056" w:rsidRPr="007C093C" w:rsidRDefault="00094056" w:rsidP="004B3EB1">
      <w:pPr>
        <w:autoSpaceDE w:val="0"/>
        <w:autoSpaceDN w:val="0"/>
        <w:adjustRightInd w:val="0"/>
        <w:spacing w:after="20"/>
        <w:rPr>
          <w:b/>
          <w:noProof/>
          <w:color w:val="495965" w:themeColor="text2"/>
          <w:szCs w:val="24"/>
          <w:u w:val="single"/>
        </w:rPr>
      </w:pPr>
      <w:r w:rsidRPr="007C093C">
        <w:rPr>
          <w:b/>
          <w:noProof/>
          <w:color w:val="495965" w:themeColor="text2"/>
          <w:szCs w:val="24"/>
          <w:u w:val="single"/>
        </w:rPr>
        <w:t>Consumer Agreement</w:t>
      </w:r>
    </w:p>
    <w:p w14:paraId="475349B3" w14:textId="77777777" w:rsidR="00094056" w:rsidRPr="007C093C" w:rsidRDefault="0058466A" w:rsidP="004B3EB1">
      <w:pPr>
        <w:autoSpaceDE w:val="0"/>
        <w:autoSpaceDN w:val="0"/>
        <w:adjustRightInd w:val="0"/>
        <w:spacing w:after="20"/>
        <w:rPr>
          <w:bCs/>
          <w:noProof/>
          <w:color w:val="495965" w:themeColor="text2"/>
        </w:rPr>
      </w:pPr>
      <w:r w:rsidRPr="007C093C">
        <w:rPr>
          <w:bCs/>
          <w:noProof/>
          <w:color w:val="495965" w:themeColor="text2"/>
        </w:rPr>
        <w:t xml:space="preserve">I agree to </w:t>
      </w:r>
      <w:r w:rsidR="00094056" w:rsidRPr="007C093C">
        <w:rPr>
          <w:bCs/>
          <w:noProof/>
          <w:color w:val="495965" w:themeColor="text2"/>
        </w:rPr>
        <w:t>:</w:t>
      </w:r>
    </w:p>
    <w:p w14:paraId="604E32C2" w14:textId="44ECD06D" w:rsidR="0058466A" w:rsidRPr="007C093C" w:rsidRDefault="00094056" w:rsidP="0009405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/>
        <w:rPr>
          <w:bCs/>
          <w:noProof/>
          <w:color w:val="495965" w:themeColor="text2"/>
        </w:rPr>
      </w:pPr>
      <w:r w:rsidRPr="007C093C">
        <w:rPr>
          <w:bCs/>
          <w:noProof/>
          <w:color w:val="495965" w:themeColor="text2"/>
        </w:rPr>
        <w:t>Being case managed by ……………………………….</w:t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  <w:t xml:space="preserve">       </w:t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instrText xml:space="preserve"> FORMCHECKBOX </w:instrText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separate"/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end"/>
      </w:r>
      <w:r w:rsidRPr="007C093C">
        <w:rPr>
          <w:rFonts w:cs="Arial"/>
          <w:bCs/>
          <w:noProof/>
          <w:color w:val="495965" w:themeColor="text2"/>
        </w:rPr>
        <w:t xml:space="preserve"> Yes        </w:t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instrText xml:space="preserve"> FORMCHECKBOX </w:instrText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separate"/>
      </w:r>
      <w:r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end"/>
      </w:r>
      <w:r w:rsidRPr="007C093C">
        <w:rPr>
          <w:rFonts w:cs="Arial"/>
          <w:bCs/>
          <w:noProof/>
          <w:color w:val="495965" w:themeColor="text2"/>
        </w:rPr>
        <w:t xml:space="preserve"> </w:t>
      </w:r>
      <w:r w:rsidRPr="007C093C">
        <w:rPr>
          <w:bCs/>
          <w:noProof/>
          <w:color w:val="495965" w:themeColor="text2"/>
        </w:rPr>
        <w:t>No</w:t>
      </w:r>
    </w:p>
    <w:p w14:paraId="45BF0B59" w14:textId="34690783" w:rsidR="00B26F1A" w:rsidRPr="007C093C" w:rsidRDefault="00094056" w:rsidP="0009405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/>
        <w:rPr>
          <w:bCs/>
          <w:noProof/>
          <w:color w:val="495965" w:themeColor="text2"/>
        </w:rPr>
      </w:pPr>
      <w:r w:rsidRPr="007C093C">
        <w:rPr>
          <w:bCs/>
          <w:noProof/>
          <w:color w:val="495965" w:themeColor="text2"/>
        </w:rPr>
        <w:t>Hav</w:t>
      </w:r>
      <w:r w:rsidR="006F58D2" w:rsidRPr="007C093C">
        <w:rPr>
          <w:bCs/>
          <w:noProof/>
          <w:color w:val="495965" w:themeColor="text2"/>
        </w:rPr>
        <w:t>e</w:t>
      </w:r>
      <w:r w:rsidRPr="007C093C">
        <w:rPr>
          <w:bCs/>
          <w:noProof/>
          <w:color w:val="495965" w:themeColor="text2"/>
        </w:rPr>
        <w:t xml:space="preserve"> regular ongoi</w:t>
      </w:r>
      <w:r w:rsidR="00244D8C">
        <w:rPr>
          <w:bCs/>
          <w:noProof/>
          <w:color w:val="495965" w:themeColor="text2"/>
        </w:rPr>
        <w:t>n</w:t>
      </w:r>
      <w:r w:rsidRPr="007C093C">
        <w:rPr>
          <w:bCs/>
          <w:noProof/>
          <w:color w:val="495965" w:themeColor="text2"/>
        </w:rPr>
        <w:t xml:space="preserve">g contact with my </w:t>
      </w:r>
      <w:r w:rsidR="006F58D2" w:rsidRPr="007C093C">
        <w:rPr>
          <w:bCs/>
          <w:noProof/>
          <w:color w:val="495965" w:themeColor="text2"/>
        </w:rPr>
        <w:t xml:space="preserve">treating </w:t>
      </w:r>
      <w:r w:rsidRPr="007C093C">
        <w:rPr>
          <w:bCs/>
          <w:noProof/>
          <w:color w:val="495965" w:themeColor="text2"/>
        </w:rPr>
        <w:t>doctor</w:t>
      </w:r>
      <w:r w:rsidR="00B26F1A" w:rsidRPr="007C093C">
        <w:rPr>
          <w:bCs/>
          <w:noProof/>
          <w:color w:val="495965" w:themeColor="text2"/>
        </w:rPr>
        <w:t xml:space="preserve"> </w:t>
      </w:r>
    </w:p>
    <w:p w14:paraId="5ACFFA65" w14:textId="01D1692A" w:rsidR="0058466A" w:rsidRPr="007C093C" w:rsidRDefault="00B26F1A" w:rsidP="00B26F1A">
      <w:pPr>
        <w:pStyle w:val="ListParagraph"/>
        <w:autoSpaceDE w:val="0"/>
        <w:autoSpaceDN w:val="0"/>
        <w:adjustRightInd w:val="0"/>
        <w:spacing w:after="20"/>
        <w:rPr>
          <w:bCs/>
          <w:noProof/>
          <w:color w:val="495965" w:themeColor="text2"/>
        </w:rPr>
      </w:pPr>
      <w:r w:rsidRPr="007C093C">
        <w:rPr>
          <w:bCs/>
          <w:noProof/>
          <w:color w:val="495965" w:themeColor="text2"/>
        </w:rPr>
        <w:t>for the duration of my engagement with CECAT</w:t>
      </w:r>
      <w:r w:rsidR="00094056" w:rsidRPr="007C093C">
        <w:rPr>
          <w:bCs/>
          <w:noProof/>
          <w:color w:val="495965" w:themeColor="text2"/>
        </w:rPr>
        <w:tab/>
      </w:r>
      <w:r w:rsidR="00094056" w:rsidRPr="007C093C">
        <w:rPr>
          <w:bCs/>
          <w:noProof/>
          <w:color w:val="495965" w:themeColor="text2"/>
        </w:rPr>
        <w:tab/>
        <w:t xml:space="preserve">  </w:t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  <w:t xml:space="preserve">       </w:t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</w:r>
      <w:r w:rsidRPr="007C093C">
        <w:rPr>
          <w:bCs/>
          <w:noProof/>
          <w:color w:val="495965" w:themeColor="text2"/>
        </w:rPr>
        <w:tab/>
        <w:t xml:space="preserve">     </w:t>
      </w:r>
      <w:r w:rsidR="007C093C">
        <w:rPr>
          <w:bCs/>
          <w:noProof/>
          <w:color w:val="495965" w:themeColor="text2"/>
        </w:rPr>
        <w:t xml:space="preserve">           </w:t>
      </w:r>
      <w:r w:rsidRPr="007C093C">
        <w:rPr>
          <w:bCs/>
          <w:noProof/>
          <w:color w:val="495965" w:themeColor="text2"/>
        </w:rPr>
        <w:t xml:space="preserve">  </w:t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instrText xml:space="preserve"> FORMCHECKBOX </w:instrText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separate"/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end"/>
      </w:r>
      <w:r w:rsidR="00094056" w:rsidRPr="007C093C">
        <w:rPr>
          <w:rFonts w:cs="Arial"/>
          <w:bCs/>
          <w:noProof/>
          <w:color w:val="495965" w:themeColor="text2"/>
        </w:rPr>
        <w:t xml:space="preserve"> Yes        </w:t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instrText xml:space="preserve"> FORMCHECKBOX </w:instrText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</w:r>
      <w:r w:rsidR="001B356B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separate"/>
      </w:r>
      <w:r w:rsidR="00094056" w:rsidRPr="007C093C">
        <w:rPr>
          <w:rFonts w:ascii="Arial Narrow" w:eastAsia="Times New Roman" w:hAnsi="Arial Narrow" w:cs="Arial"/>
          <w:b/>
          <w:bCs/>
          <w:color w:val="495965" w:themeColor="text2"/>
          <w:sz w:val="18"/>
          <w:szCs w:val="18"/>
          <w:lang w:val="en-US"/>
        </w:rPr>
        <w:fldChar w:fldCharType="end"/>
      </w:r>
      <w:r w:rsidR="00094056" w:rsidRPr="007C093C">
        <w:rPr>
          <w:rFonts w:cs="Arial"/>
          <w:bCs/>
          <w:noProof/>
          <w:color w:val="495965" w:themeColor="text2"/>
        </w:rPr>
        <w:t xml:space="preserve"> </w:t>
      </w:r>
      <w:r w:rsidR="00094056" w:rsidRPr="007C093C">
        <w:rPr>
          <w:bCs/>
          <w:noProof/>
          <w:color w:val="495965" w:themeColor="text2"/>
        </w:rPr>
        <w:t>No</w:t>
      </w:r>
    </w:p>
    <w:p w14:paraId="0A7B49E1" w14:textId="6ED3D9B2" w:rsidR="0058466A" w:rsidRPr="007C093C" w:rsidRDefault="0058466A" w:rsidP="0058466A">
      <w:pPr>
        <w:autoSpaceDE w:val="0"/>
        <w:autoSpaceDN w:val="0"/>
        <w:adjustRightInd w:val="0"/>
        <w:spacing w:after="120"/>
        <w:rPr>
          <w:bCs/>
          <w:noProof/>
          <w:color w:val="495965" w:themeColor="text2"/>
        </w:rPr>
      </w:pPr>
      <w:r w:rsidRPr="007C093C">
        <w:rPr>
          <w:bCs/>
          <w:noProof/>
          <w:color w:val="495965" w:themeColor="text2"/>
        </w:rPr>
        <w:t>Consumer Signature: ………………………………………….</w:t>
      </w:r>
      <w:r w:rsidR="00B26F1A" w:rsidRPr="007C093C">
        <w:rPr>
          <w:bCs/>
          <w:noProof/>
          <w:color w:val="495965" w:themeColor="text2"/>
        </w:rPr>
        <w:t xml:space="preserve">          </w:t>
      </w:r>
      <w:r w:rsidRPr="007C093C">
        <w:rPr>
          <w:bCs/>
          <w:noProof/>
          <w:color w:val="495965" w:themeColor="text2"/>
        </w:rPr>
        <w:t>Date:…………………</w:t>
      </w:r>
    </w:p>
    <w:p w14:paraId="3F93D060" w14:textId="3CD726FF" w:rsidR="004B3EB1" w:rsidRPr="007C093C" w:rsidRDefault="004B3EB1" w:rsidP="004B3EB1">
      <w:pPr>
        <w:autoSpaceDE w:val="0"/>
        <w:autoSpaceDN w:val="0"/>
        <w:adjustRightInd w:val="0"/>
        <w:spacing w:after="20"/>
        <w:rPr>
          <w:bCs/>
          <w:noProof/>
          <w:color w:val="495965" w:themeColor="text2"/>
          <w:sz w:val="22"/>
        </w:rPr>
      </w:pPr>
      <w:r w:rsidRPr="007C093C">
        <w:rPr>
          <w:bCs/>
          <w:noProof/>
          <w:color w:val="495965" w:themeColor="text2"/>
          <w:sz w:val="22"/>
        </w:rPr>
        <w:t>Please return th</w:t>
      </w:r>
      <w:r w:rsidR="00EA32F4" w:rsidRPr="007C093C">
        <w:rPr>
          <w:bCs/>
          <w:noProof/>
          <w:color w:val="495965" w:themeColor="text2"/>
          <w:sz w:val="22"/>
        </w:rPr>
        <w:t xml:space="preserve">e </w:t>
      </w:r>
      <w:r w:rsidRPr="007C093C">
        <w:rPr>
          <w:bCs/>
          <w:noProof/>
          <w:color w:val="495965" w:themeColor="text2"/>
          <w:sz w:val="22"/>
        </w:rPr>
        <w:t>signed form</w:t>
      </w:r>
      <w:r w:rsidR="00EA32F4" w:rsidRPr="007C093C">
        <w:rPr>
          <w:bCs/>
          <w:noProof/>
          <w:color w:val="495965" w:themeColor="text2"/>
          <w:sz w:val="22"/>
        </w:rPr>
        <w:t>s</w:t>
      </w:r>
      <w:r w:rsidRPr="007C093C">
        <w:rPr>
          <w:bCs/>
          <w:noProof/>
          <w:color w:val="495965" w:themeColor="text2"/>
          <w:sz w:val="22"/>
        </w:rPr>
        <w:t xml:space="preserve"> </w:t>
      </w:r>
      <w:r w:rsidR="00C12110" w:rsidRPr="007C093C">
        <w:rPr>
          <w:bCs/>
          <w:noProof/>
          <w:color w:val="495965" w:themeColor="text2"/>
          <w:sz w:val="22"/>
        </w:rPr>
        <w:t>to</w:t>
      </w:r>
      <w:r w:rsidRPr="007C093C">
        <w:rPr>
          <w:bCs/>
          <w:noProof/>
          <w:color w:val="495965" w:themeColor="text2"/>
          <w:sz w:val="22"/>
        </w:rPr>
        <w:t>:</w:t>
      </w:r>
    </w:p>
    <w:p w14:paraId="24ADC064" w14:textId="15E5F3CF" w:rsidR="004B3EB1" w:rsidRPr="0058466A" w:rsidRDefault="004B3EB1" w:rsidP="004B3EB1">
      <w:pPr>
        <w:autoSpaceDE w:val="0"/>
        <w:autoSpaceDN w:val="0"/>
        <w:adjustRightInd w:val="0"/>
        <w:spacing w:after="20"/>
        <w:rPr>
          <w:bCs/>
          <w:noProof/>
          <w:sz w:val="22"/>
        </w:rPr>
      </w:pPr>
      <w:r w:rsidRPr="0058466A">
        <w:rPr>
          <w:bCs/>
          <w:noProof/>
          <w:sz w:val="22"/>
        </w:rPr>
        <w:t xml:space="preserve">Email: </w:t>
      </w:r>
      <w:hyperlink r:id="rId13" w:history="1">
        <w:r w:rsidRPr="0058466A">
          <w:rPr>
            <w:rStyle w:val="Hyperlink"/>
            <w:bCs/>
            <w:noProof/>
            <w:sz w:val="22"/>
          </w:rPr>
          <w:t>ceu@health.wa.gov.au</w:t>
        </w:r>
      </w:hyperlink>
      <w:r w:rsidRPr="0058466A">
        <w:rPr>
          <w:rStyle w:val="Hyperlink"/>
          <w:bCs/>
          <w:noProof/>
          <w:sz w:val="22"/>
          <w:u w:val="none"/>
        </w:rPr>
        <w:tab/>
      </w:r>
      <w:r w:rsidRPr="0058466A">
        <w:rPr>
          <w:bCs/>
          <w:noProof/>
          <w:sz w:val="22"/>
        </w:rPr>
        <w:t>Fax: (08) 6159 6692</w:t>
      </w:r>
      <w:r w:rsidR="0058466A" w:rsidRPr="0058466A">
        <w:rPr>
          <w:bCs/>
          <w:noProof/>
          <w:sz w:val="22"/>
        </w:rPr>
        <w:tab/>
      </w:r>
    </w:p>
    <w:p w14:paraId="1655316A" w14:textId="77777777" w:rsidR="0058466A" w:rsidRPr="0058466A" w:rsidRDefault="004B3EB1" w:rsidP="004B3EB1">
      <w:pPr>
        <w:spacing w:before="20" w:after="20"/>
        <w:rPr>
          <w:bCs/>
          <w:noProof/>
          <w:sz w:val="22"/>
        </w:rPr>
      </w:pPr>
      <w:r w:rsidRPr="0058466A">
        <w:rPr>
          <w:bCs/>
          <w:noProof/>
          <w:sz w:val="22"/>
        </w:rPr>
        <w:t>Mail: CECAT, PO Bag 1, Claremont. WA, 6910</w:t>
      </w:r>
      <w:r w:rsidR="0058466A" w:rsidRPr="0058466A">
        <w:rPr>
          <w:bCs/>
          <w:noProof/>
          <w:sz w:val="22"/>
        </w:rPr>
        <w:t xml:space="preserve"> </w:t>
      </w:r>
    </w:p>
    <w:p w14:paraId="7D1E12DA" w14:textId="166D3BBB" w:rsidR="004B3EB1" w:rsidRPr="0058466A" w:rsidRDefault="004B3EB1" w:rsidP="004B3EB1">
      <w:pPr>
        <w:spacing w:before="20" w:after="20"/>
        <w:rPr>
          <w:sz w:val="22"/>
          <w:lang w:val="x-none" w:eastAsia="x-none"/>
        </w:rPr>
      </w:pPr>
      <w:r w:rsidRPr="0058466A">
        <w:rPr>
          <w:bCs/>
          <w:noProof/>
          <w:sz w:val="22"/>
          <w:u w:val="single"/>
        </w:rPr>
        <w:t>Or</w:t>
      </w:r>
      <w:r w:rsidRPr="0058466A">
        <w:rPr>
          <w:bCs/>
          <w:noProof/>
          <w:sz w:val="22"/>
        </w:rPr>
        <w:t xml:space="preserve"> call CECAT on (08) 6</w:t>
      </w:r>
      <w:r w:rsidR="00C40D80">
        <w:rPr>
          <w:bCs/>
          <w:noProof/>
          <w:sz w:val="22"/>
        </w:rPr>
        <w:t>/</w:t>
      </w:r>
      <w:r w:rsidRPr="0058466A">
        <w:rPr>
          <w:bCs/>
          <w:noProof/>
          <w:sz w:val="22"/>
        </w:rPr>
        <w:t>159 6907 for more information</w:t>
      </w:r>
    </w:p>
    <w:sectPr w:rsidR="004B3EB1" w:rsidRPr="0058466A" w:rsidSect="00024862">
      <w:headerReference w:type="even" r:id="rId14"/>
      <w:headerReference w:type="default" r:id="rId15"/>
      <w:headerReference w:type="first" r:id="rId16"/>
      <w:pgSz w:w="11906" w:h="16838" w:code="9"/>
      <w:pgMar w:top="0" w:right="851" w:bottom="1985" w:left="851" w:header="850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5D5C6" w14:textId="77777777" w:rsidR="003B4F23" w:rsidRDefault="003B4F23" w:rsidP="00613AB2">
      <w:r>
        <w:separator/>
      </w:r>
    </w:p>
  </w:endnote>
  <w:endnote w:type="continuationSeparator" w:id="0">
    <w:p w14:paraId="5264FD17" w14:textId="77777777" w:rsidR="003B4F23" w:rsidRDefault="003B4F23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E78F7" w14:textId="77777777" w:rsidR="003B4F23" w:rsidRDefault="003B4F23" w:rsidP="00613AB2">
      <w:r>
        <w:separator/>
      </w:r>
    </w:p>
  </w:footnote>
  <w:footnote w:type="continuationSeparator" w:id="0">
    <w:p w14:paraId="1921F366" w14:textId="77777777" w:rsidR="003B4F23" w:rsidRDefault="003B4F23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D56EB" w14:textId="73BF2C75" w:rsidR="004B3EB1" w:rsidRDefault="004B3EB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5648" behindDoc="1" locked="0" layoutInCell="1" allowOverlap="1" wp14:anchorId="081968FD" wp14:editId="3AE464C8">
          <wp:simplePos x="0" y="0"/>
          <wp:positionH relativeFrom="page">
            <wp:posOffset>-21590</wp:posOffset>
          </wp:positionH>
          <wp:positionV relativeFrom="paragraph">
            <wp:posOffset>-495300</wp:posOffset>
          </wp:positionV>
          <wp:extent cx="7538720" cy="10660380"/>
          <wp:effectExtent l="0" t="0" r="508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066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ACE7" w14:textId="63B2DA75" w:rsidR="004B3EB1" w:rsidRDefault="004B3EB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2576" behindDoc="1" locked="0" layoutInCell="1" allowOverlap="1" wp14:anchorId="2ACD4534" wp14:editId="1FE4A5EC">
          <wp:simplePos x="0" y="0"/>
          <wp:positionH relativeFrom="page">
            <wp:posOffset>115570</wp:posOffset>
          </wp:positionH>
          <wp:positionV relativeFrom="paragraph">
            <wp:posOffset>-489585</wp:posOffset>
          </wp:positionV>
          <wp:extent cx="7538720" cy="10660380"/>
          <wp:effectExtent l="0" t="0" r="508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066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A2A1" w14:textId="1E3FA3DD" w:rsidR="004B3EB1" w:rsidRDefault="004B3EB1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A7E1ABF" wp14:editId="68CE7EA4">
          <wp:simplePos x="0" y="0"/>
          <wp:positionH relativeFrom="page">
            <wp:posOffset>-12065</wp:posOffset>
          </wp:positionH>
          <wp:positionV relativeFrom="paragraph">
            <wp:posOffset>-524510</wp:posOffset>
          </wp:positionV>
          <wp:extent cx="7532545" cy="10654907"/>
          <wp:effectExtent l="0" t="0" r="0" b="0"/>
          <wp:wrapNone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6E23" w14:textId="1C7634B2" w:rsidR="004B3EB1" w:rsidRDefault="004B3EB1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54B2AD1" wp14:editId="76F63683">
          <wp:simplePos x="0" y="0"/>
          <wp:positionH relativeFrom="page">
            <wp:posOffset>26035</wp:posOffset>
          </wp:positionH>
          <wp:positionV relativeFrom="paragraph">
            <wp:posOffset>-524510</wp:posOffset>
          </wp:positionV>
          <wp:extent cx="7532545" cy="1065490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12B837ED" w:rsidR="00024862" w:rsidRDefault="00F54888" w:rsidP="00613AB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0464CB9" wp14:editId="269B4496">
          <wp:simplePos x="0" y="0"/>
          <wp:positionH relativeFrom="page">
            <wp:posOffset>9525</wp:posOffset>
          </wp:positionH>
          <wp:positionV relativeFrom="paragraph">
            <wp:posOffset>-511175</wp:posOffset>
          </wp:positionV>
          <wp:extent cx="7532545" cy="10654907"/>
          <wp:effectExtent l="0" t="0" r="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862">
      <w:rPr>
        <w:noProof/>
      </w:rPr>
      <w:drawing>
        <wp:anchor distT="0" distB="0" distL="114300" distR="114300" simplePos="0" relativeHeight="251662336" behindDoc="1" locked="0" layoutInCell="1" allowOverlap="1" wp14:anchorId="220B4273" wp14:editId="1C978E69">
          <wp:simplePos x="0" y="0"/>
          <wp:positionH relativeFrom="page">
            <wp:posOffset>13855</wp:posOffset>
          </wp:positionH>
          <wp:positionV relativeFrom="paragraph">
            <wp:posOffset>-512676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1FA2"/>
    <w:multiLevelType w:val="hybridMultilevel"/>
    <w:tmpl w:val="51800C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44F40556"/>
    <w:multiLevelType w:val="hybridMultilevel"/>
    <w:tmpl w:val="D074A1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92FDB"/>
    <w:multiLevelType w:val="hybridMultilevel"/>
    <w:tmpl w:val="51A6B27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2684937">
    <w:abstractNumId w:val="8"/>
  </w:num>
  <w:num w:numId="2" w16cid:durableId="743795821">
    <w:abstractNumId w:val="6"/>
  </w:num>
  <w:num w:numId="3" w16cid:durableId="339939136">
    <w:abstractNumId w:val="5"/>
  </w:num>
  <w:num w:numId="4" w16cid:durableId="67730765">
    <w:abstractNumId w:val="2"/>
  </w:num>
  <w:num w:numId="5" w16cid:durableId="38866042">
    <w:abstractNumId w:val="3"/>
  </w:num>
  <w:num w:numId="6" w16cid:durableId="1981419392">
    <w:abstractNumId w:val="9"/>
  </w:num>
  <w:num w:numId="7" w16cid:durableId="977998894">
    <w:abstractNumId w:val="1"/>
  </w:num>
  <w:num w:numId="8" w16cid:durableId="1773478334">
    <w:abstractNumId w:val="7"/>
  </w:num>
  <w:num w:numId="9" w16cid:durableId="1551841654">
    <w:abstractNumId w:val="10"/>
  </w:num>
  <w:num w:numId="10" w16cid:durableId="975909463">
    <w:abstractNumId w:val="4"/>
  </w:num>
  <w:num w:numId="11" w16cid:durableId="102906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KEtXA59LlqyQEOsEZqGQ3YwOarOUEhhi1XvaECcPsOocs/vhx6LdUhCYLszV1T9R1DJ2U5fdzPNCHTeoPR81xA==" w:salt="xtzV2wlb/8y8jZBWoLv8uA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94056"/>
    <w:rsid w:val="000E4B87"/>
    <w:rsid w:val="0013662A"/>
    <w:rsid w:val="001437E0"/>
    <w:rsid w:val="00143D18"/>
    <w:rsid w:val="00144D87"/>
    <w:rsid w:val="00154857"/>
    <w:rsid w:val="00171B7B"/>
    <w:rsid w:val="00177284"/>
    <w:rsid w:val="001B356B"/>
    <w:rsid w:val="001C7D1F"/>
    <w:rsid w:val="001F6030"/>
    <w:rsid w:val="001F68E9"/>
    <w:rsid w:val="00212147"/>
    <w:rsid w:val="00220E8F"/>
    <w:rsid w:val="00232423"/>
    <w:rsid w:val="00244D8C"/>
    <w:rsid w:val="002A54A2"/>
    <w:rsid w:val="002B1530"/>
    <w:rsid w:val="002C7D7D"/>
    <w:rsid w:val="002E3E37"/>
    <w:rsid w:val="002E5F5B"/>
    <w:rsid w:val="002E751D"/>
    <w:rsid w:val="00311D2D"/>
    <w:rsid w:val="00333649"/>
    <w:rsid w:val="00340CDB"/>
    <w:rsid w:val="00355004"/>
    <w:rsid w:val="00360A46"/>
    <w:rsid w:val="003929E7"/>
    <w:rsid w:val="003A71C5"/>
    <w:rsid w:val="003B4F23"/>
    <w:rsid w:val="003E3295"/>
    <w:rsid w:val="003E59F2"/>
    <w:rsid w:val="00466DB9"/>
    <w:rsid w:val="00467464"/>
    <w:rsid w:val="00471692"/>
    <w:rsid w:val="00492C70"/>
    <w:rsid w:val="004A1B99"/>
    <w:rsid w:val="004A230F"/>
    <w:rsid w:val="004A609E"/>
    <w:rsid w:val="004B3EB1"/>
    <w:rsid w:val="004C2780"/>
    <w:rsid w:val="004C27CB"/>
    <w:rsid w:val="004C295A"/>
    <w:rsid w:val="004C6976"/>
    <w:rsid w:val="004D1FF6"/>
    <w:rsid w:val="004D477D"/>
    <w:rsid w:val="004E5548"/>
    <w:rsid w:val="004F4BEB"/>
    <w:rsid w:val="00512A98"/>
    <w:rsid w:val="00521D1A"/>
    <w:rsid w:val="00535497"/>
    <w:rsid w:val="00557818"/>
    <w:rsid w:val="0056716B"/>
    <w:rsid w:val="0058466A"/>
    <w:rsid w:val="00587BF5"/>
    <w:rsid w:val="005A409E"/>
    <w:rsid w:val="005D455D"/>
    <w:rsid w:val="00613AB2"/>
    <w:rsid w:val="0065704D"/>
    <w:rsid w:val="006D51C7"/>
    <w:rsid w:val="006D6246"/>
    <w:rsid w:val="006F1E2D"/>
    <w:rsid w:val="006F52D0"/>
    <w:rsid w:val="006F58D2"/>
    <w:rsid w:val="00700DE6"/>
    <w:rsid w:val="007137AB"/>
    <w:rsid w:val="00726097"/>
    <w:rsid w:val="00734357"/>
    <w:rsid w:val="00753150"/>
    <w:rsid w:val="0077027C"/>
    <w:rsid w:val="0078616A"/>
    <w:rsid w:val="007A46E7"/>
    <w:rsid w:val="007C093C"/>
    <w:rsid w:val="007D3AE7"/>
    <w:rsid w:val="007D793C"/>
    <w:rsid w:val="007E51D8"/>
    <w:rsid w:val="00805888"/>
    <w:rsid w:val="00881846"/>
    <w:rsid w:val="00882643"/>
    <w:rsid w:val="00887375"/>
    <w:rsid w:val="00897837"/>
    <w:rsid w:val="008C14AA"/>
    <w:rsid w:val="008F7FE4"/>
    <w:rsid w:val="0090330B"/>
    <w:rsid w:val="00916CF6"/>
    <w:rsid w:val="009268E4"/>
    <w:rsid w:val="00930DF8"/>
    <w:rsid w:val="0094549C"/>
    <w:rsid w:val="009668ED"/>
    <w:rsid w:val="00970717"/>
    <w:rsid w:val="00975DEF"/>
    <w:rsid w:val="00981DA1"/>
    <w:rsid w:val="00990D6C"/>
    <w:rsid w:val="00993241"/>
    <w:rsid w:val="009A634A"/>
    <w:rsid w:val="009B0844"/>
    <w:rsid w:val="009B7245"/>
    <w:rsid w:val="009C2350"/>
    <w:rsid w:val="009C6F55"/>
    <w:rsid w:val="00A376C3"/>
    <w:rsid w:val="00A4142A"/>
    <w:rsid w:val="00A45487"/>
    <w:rsid w:val="00A60A00"/>
    <w:rsid w:val="00A72574"/>
    <w:rsid w:val="00A91C4C"/>
    <w:rsid w:val="00AA1620"/>
    <w:rsid w:val="00AA54C1"/>
    <w:rsid w:val="00AE46B9"/>
    <w:rsid w:val="00AF0C79"/>
    <w:rsid w:val="00B21ED2"/>
    <w:rsid w:val="00B26F1A"/>
    <w:rsid w:val="00B4214A"/>
    <w:rsid w:val="00B4520D"/>
    <w:rsid w:val="00B71C10"/>
    <w:rsid w:val="00BB5682"/>
    <w:rsid w:val="00BB59B3"/>
    <w:rsid w:val="00BD41EB"/>
    <w:rsid w:val="00BD7C33"/>
    <w:rsid w:val="00BE3C2D"/>
    <w:rsid w:val="00BF6A67"/>
    <w:rsid w:val="00C05DD4"/>
    <w:rsid w:val="00C06D92"/>
    <w:rsid w:val="00C12110"/>
    <w:rsid w:val="00C13151"/>
    <w:rsid w:val="00C15D18"/>
    <w:rsid w:val="00C232D0"/>
    <w:rsid w:val="00C333D3"/>
    <w:rsid w:val="00C40D80"/>
    <w:rsid w:val="00C7143D"/>
    <w:rsid w:val="00C729CE"/>
    <w:rsid w:val="00CF2778"/>
    <w:rsid w:val="00CF64E2"/>
    <w:rsid w:val="00D102A2"/>
    <w:rsid w:val="00D147D4"/>
    <w:rsid w:val="00D3569D"/>
    <w:rsid w:val="00D46FED"/>
    <w:rsid w:val="00D636EE"/>
    <w:rsid w:val="00D9301F"/>
    <w:rsid w:val="00DB0B5A"/>
    <w:rsid w:val="00DC6C02"/>
    <w:rsid w:val="00DD22D0"/>
    <w:rsid w:val="00DE4BFE"/>
    <w:rsid w:val="00E11069"/>
    <w:rsid w:val="00E40563"/>
    <w:rsid w:val="00E47483"/>
    <w:rsid w:val="00E54383"/>
    <w:rsid w:val="00E846EA"/>
    <w:rsid w:val="00EA32F4"/>
    <w:rsid w:val="00EB0A2C"/>
    <w:rsid w:val="00ED062B"/>
    <w:rsid w:val="00F201F2"/>
    <w:rsid w:val="00F442A0"/>
    <w:rsid w:val="00F47422"/>
    <w:rsid w:val="00F54888"/>
    <w:rsid w:val="00F647BD"/>
    <w:rsid w:val="00F74CC7"/>
    <w:rsid w:val="00F86023"/>
    <w:rsid w:val="00F9320D"/>
    <w:rsid w:val="00F96CD9"/>
    <w:rsid w:val="00FC1B1A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007185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007185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007185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007185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007185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007185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007185" w:themeColor="accent1"/>
        <w:left w:val="single" w:sz="4" w:space="0" w:color="007185" w:themeColor="accent1"/>
        <w:bottom w:val="single" w:sz="4" w:space="0" w:color="007185" w:themeColor="accent1"/>
        <w:right w:val="single" w:sz="4" w:space="0" w:color="007185" w:themeColor="accent1"/>
        <w:insideH w:val="single" w:sz="4" w:space="0" w:color="007185" w:themeColor="accent1"/>
        <w:insideV w:val="single" w:sz="4" w:space="0" w:color="0071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85" w:themeFill="accent1"/>
      </w:tcPr>
    </w:tblStylePr>
    <w:tblStylePr w:type="lastRow">
      <w:rPr>
        <w:b/>
        <w:bCs/>
      </w:rPr>
      <w:tblPr/>
      <w:tcPr>
        <w:tcBorders>
          <w:top w:val="double" w:sz="4" w:space="0" w:color="0071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85" w:themeColor="accent1"/>
          <w:right w:val="single" w:sz="4" w:space="0" w:color="007185" w:themeColor="accent1"/>
        </w:tcBorders>
      </w:tcPr>
    </w:tblStylePr>
    <w:tblStylePr w:type="band1Horz">
      <w:tblPr/>
      <w:tcPr>
        <w:tcBorders>
          <w:top w:val="single" w:sz="4" w:space="0" w:color="007185" w:themeColor="accent1"/>
          <w:bottom w:val="single" w:sz="4" w:space="0" w:color="0071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85" w:themeColor="accent1"/>
          <w:left w:val="nil"/>
        </w:tcBorders>
      </w:tcPr>
    </w:tblStylePr>
    <w:tblStylePr w:type="swCell">
      <w:tblPr/>
      <w:tcPr>
        <w:tcBorders>
          <w:top w:val="double" w:sz="4" w:space="0" w:color="007185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eu@health.wa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007185"/>
      </a:accent1>
      <a:accent2>
        <a:srgbClr val="09A4AA"/>
      </a:accent2>
      <a:accent3>
        <a:srgbClr val="C0F9FB"/>
      </a:accent3>
      <a:accent4>
        <a:srgbClr val="81F3F8"/>
      </a:accent4>
      <a:accent5>
        <a:srgbClr val="899CAA"/>
      </a:accent5>
      <a:accent6>
        <a:srgbClr val="A3ABB2"/>
      </a:accent6>
      <a:hlink>
        <a:srgbClr val="007185"/>
      </a:hlink>
      <a:folHlink>
        <a:srgbClr val="09A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DECFD-7463-4A86-AF29-92E12DC05458}">
  <ds:schemaRefs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70D6BF-6969-42D1-9368-803E51AA4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1106F-B5B1-4754-8069-B267507FD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Consumer Template</vt:lpstr>
    </vt:vector>
  </TitlesOfParts>
  <Company>WA Health</Company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Consumer Template</dc:title>
  <dc:subject/>
  <dc:creator>Pretsel, Cameron</dc:creator>
  <cp:keywords>flyer, template, doh</cp:keywords>
  <dc:description>Department of Health's flyer templates for consumers</dc:description>
  <cp:lastModifiedBy>Beylerian, Rebecca</cp:lastModifiedBy>
  <cp:revision>2</cp:revision>
  <cp:lastPrinted>2023-09-06T04:19:00Z</cp:lastPrinted>
  <dcterms:created xsi:type="dcterms:W3CDTF">2023-10-02T04:20:00Z</dcterms:created>
  <dcterms:modified xsi:type="dcterms:W3CDTF">2023-10-02T04:20:00Z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